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1FDD17" w14:textId="71B6A58B" w:rsidR="00EB558B" w:rsidRPr="00AC2D2D" w:rsidRDefault="00C55038" w:rsidP="00B82BBA">
      <w:pPr>
        <w:rPr>
          <w:rFonts w:ascii="Arial" w:hAnsi="Arial" w:cs="Arial"/>
        </w:rPr>
        <w:sectPr w:rsidR="00EB558B" w:rsidRPr="00AC2D2D" w:rsidSect="00C55038">
          <w:headerReference w:type="even" r:id="rId9"/>
          <w:headerReference w:type="default" r:id="rId10"/>
          <w:footerReference w:type="even" r:id="rId11"/>
          <w:footerReference w:type="default" r:id="rId12"/>
          <w:pgSz w:w="11900" w:h="16840" w:code="9"/>
          <w:pgMar w:top="1440" w:right="1440" w:bottom="1021" w:left="1440" w:header="709" w:footer="709" w:gutter="0"/>
          <w:cols w:space="708"/>
          <w:docGrid w:linePitch="360"/>
        </w:sectPr>
      </w:pPr>
      <w:r>
        <w:rPr>
          <w:noProof/>
        </w:rPr>
        <w:drawing>
          <wp:anchor distT="0" distB="0" distL="114300" distR="114300" simplePos="0" relativeHeight="251660299" behindDoc="1" locked="0" layoutInCell="1" allowOverlap="1" wp14:anchorId="45866875" wp14:editId="2AAD0461">
            <wp:simplePos x="0" y="0"/>
            <wp:positionH relativeFrom="page">
              <wp:posOffset>27653</wp:posOffset>
            </wp:positionH>
            <wp:positionV relativeFrom="paragraph">
              <wp:posOffset>-981710</wp:posOffset>
            </wp:positionV>
            <wp:extent cx="7563885" cy="10745521"/>
            <wp:effectExtent l="0" t="0" r="0" b="0"/>
            <wp:wrapNone/>
            <wp:docPr id="168399662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3996625" name="Picture 1683996625"/>
                    <pic:cNvPicPr/>
                  </pic:nvPicPr>
                  <pic:blipFill>
                    <a:blip r:embed="rId13" cstate="print">
                      <a:extLst>
                        <a:ext uri="{28A0092B-C50C-407E-A947-70E740481C1C}">
                          <a14:useLocalDpi xmlns:a14="http://schemas.microsoft.com/office/drawing/2010/main" val="0"/>
                        </a:ext>
                      </a:extLst>
                    </a:blip>
                    <a:stretch>
                      <a:fillRect/>
                    </a:stretch>
                  </pic:blipFill>
                  <pic:spPr>
                    <a:xfrm>
                      <a:off x="0" y="0"/>
                      <a:ext cx="7563885" cy="10745521"/>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7217" behindDoc="1" locked="0" layoutInCell="1" allowOverlap="1" wp14:anchorId="5DAA2B1B" wp14:editId="18F8BABB">
            <wp:simplePos x="0" y="0"/>
            <wp:positionH relativeFrom="page">
              <wp:align>right</wp:align>
            </wp:positionH>
            <wp:positionV relativeFrom="paragraph">
              <wp:posOffset>1699188</wp:posOffset>
            </wp:positionV>
            <wp:extent cx="6840855" cy="4560570"/>
            <wp:effectExtent l="0" t="0" r="0" b="0"/>
            <wp:wrapNone/>
            <wp:docPr id="143213524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2135244" name="Picture 3"/>
                    <pic:cNvPicPr/>
                  </pic:nvPicPr>
                  <pic:blipFill>
                    <a:blip r:embed="rId14" cstate="print">
                      <a:extLst>
                        <a:ext uri="{28A0092B-C50C-407E-A947-70E740481C1C}">
                          <a14:useLocalDpi xmlns:a14="http://schemas.microsoft.com/office/drawing/2010/main" val="0"/>
                        </a:ext>
                      </a:extLst>
                    </a:blip>
                    <a:stretch>
                      <a:fillRect/>
                    </a:stretch>
                  </pic:blipFill>
                  <pic:spPr>
                    <a:xfrm>
                      <a:off x="0" y="0"/>
                      <a:ext cx="6840855" cy="4560570"/>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58242" behindDoc="0" locked="0" layoutInCell="1" allowOverlap="1" wp14:anchorId="646C0B61" wp14:editId="622FC2C2">
                <wp:simplePos x="0" y="0"/>
                <wp:positionH relativeFrom="column">
                  <wp:posOffset>327720</wp:posOffset>
                </wp:positionH>
                <wp:positionV relativeFrom="paragraph">
                  <wp:posOffset>6452008</wp:posOffset>
                </wp:positionV>
                <wp:extent cx="6003985" cy="2915728"/>
                <wp:effectExtent l="0" t="0" r="0" b="0"/>
                <wp:wrapNone/>
                <wp:docPr id="1215954444" name="Text Box 5"/>
                <wp:cNvGraphicFramePr/>
                <a:graphic xmlns:a="http://schemas.openxmlformats.org/drawingml/2006/main">
                  <a:graphicData uri="http://schemas.microsoft.com/office/word/2010/wordprocessingShape">
                    <wps:wsp>
                      <wps:cNvSpPr txBox="1"/>
                      <wps:spPr>
                        <a:xfrm>
                          <a:off x="0" y="0"/>
                          <a:ext cx="6003985" cy="2915728"/>
                        </a:xfrm>
                        <a:prstGeom prst="rect">
                          <a:avLst/>
                        </a:prstGeom>
                        <a:noFill/>
                        <a:ln w="6350">
                          <a:noFill/>
                        </a:ln>
                      </wps:spPr>
                      <wps:txbx>
                        <w:txbxContent>
                          <w:p w14:paraId="732F2E8C" w14:textId="77777777" w:rsidR="00154B9D" w:rsidRDefault="00EB558B" w:rsidP="00EB558B">
                            <w:pPr>
                              <w:jc w:val="right"/>
                              <w:rPr>
                                <w:rFonts w:ascii="Helvetica" w:hAnsi="Helvetica" w:cs="Arial"/>
                                <w:b/>
                                <w:bCs/>
                                <w:color w:val="FFFFFF" w:themeColor="background1"/>
                                <w:sz w:val="90"/>
                                <w:szCs w:val="90"/>
                              </w:rPr>
                            </w:pPr>
                            <w:r>
                              <w:rPr>
                                <w:rFonts w:ascii="Helvetica" w:hAnsi="Helvetica" w:cs="Arial"/>
                                <w:b/>
                                <w:bCs/>
                                <w:color w:val="FFFFFF" w:themeColor="background1"/>
                                <w:sz w:val="90"/>
                                <w:szCs w:val="90"/>
                              </w:rPr>
                              <w:t xml:space="preserve">Annual Report </w:t>
                            </w:r>
                          </w:p>
                          <w:p w14:paraId="6E4EE11C" w14:textId="33E37248" w:rsidR="00C55038" w:rsidRDefault="00EB558B" w:rsidP="00EB558B">
                            <w:pPr>
                              <w:jc w:val="right"/>
                              <w:rPr>
                                <w:rFonts w:ascii="Helvetica" w:hAnsi="Helvetica" w:cs="Arial"/>
                                <w:b/>
                                <w:bCs/>
                                <w:color w:val="FFFFFF" w:themeColor="background1"/>
                                <w:sz w:val="90"/>
                                <w:szCs w:val="90"/>
                              </w:rPr>
                            </w:pPr>
                            <w:r>
                              <w:rPr>
                                <w:rFonts w:ascii="Helvetica" w:hAnsi="Helvetica" w:cs="Arial"/>
                                <w:b/>
                                <w:bCs/>
                                <w:color w:val="FFFFFF" w:themeColor="background1"/>
                                <w:sz w:val="90"/>
                                <w:szCs w:val="90"/>
                              </w:rPr>
                              <w:t>202</w:t>
                            </w:r>
                            <w:r w:rsidR="005D70AD">
                              <w:rPr>
                                <w:rFonts w:ascii="Helvetica" w:hAnsi="Helvetica" w:cs="Arial"/>
                                <w:b/>
                                <w:bCs/>
                                <w:color w:val="FFFFFF" w:themeColor="background1"/>
                                <w:sz w:val="90"/>
                                <w:szCs w:val="90"/>
                              </w:rPr>
                              <w:t>5</w:t>
                            </w:r>
                            <w:r>
                              <w:rPr>
                                <w:rFonts w:ascii="Helvetica" w:hAnsi="Helvetica" w:cs="Arial"/>
                                <w:b/>
                                <w:bCs/>
                                <w:color w:val="FFFFFF" w:themeColor="background1"/>
                                <w:sz w:val="90"/>
                                <w:szCs w:val="90"/>
                              </w:rPr>
                              <w:t xml:space="preserve"> </w:t>
                            </w:r>
                            <w:r w:rsidR="00C55038">
                              <w:rPr>
                                <w:rFonts w:ascii="Helvetica" w:hAnsi="Helvetica" w:cs="Arial"/>
                                <w:b/>
                                <w:bCs/>
                                <w:color w:val="FFFFFF" w:themeColor="background1"/>
                                <w:sz w:val="90"/>
                                <w:szCs w:val="90"/>
                              </w:rPr>
                              <w:t>–</w:t>
                            </w:r>
                            <w:r>
                              <w:rPr>
                                <w:rFonts w:ascii="Helvetica" w:hAnsi="Helvetica" w:cs="Arial"/>
                                <w:b/>
                                <w:bCs/>
                                <w:color w:val="FFFFFF" w:themeColor="background1"/>
                                <w:sz w:val="90"/>
                                <w:szCs w:val="90"/>
                              </w:rPr>
                              <w:t xml:space="preserve"> 202</w:t>
                            </w:r>
                            <w:r w:rsidR="005D70AD">
                              <w:rPr>
                                <w:rFonts w:ascii="Helvetica" w:hAnsi="Helvetica" w:cs="Arial"/>
                                <w:b/>
                                <w:bCs/>
                                <w:color w:val="FFFFFF" w:themeColor="background1"/>
                                <w:sz w:val="90"/>
                                <w:szCs w:val="90"/>
                              </w:rPr>
                              <w:t>6</w:t>
                            </w:r>
                          </w:p>
                          <w:p w14:paraId="5AA5C4B4" w14:textId="77777777" w:rsidR="00C55038" w:rsidRDefault="00C55038" w:rsidP="00EB558B">
                            <w:pPr>
                              <w:jc w:val="right"/>
                              <w:rPr>
                                <w:rFonts w:ascii="Helvetica" w:hAnsi="Helvetica" w:cs="Arial"/>
                                <w:b/>
                                <w:bCs/>
                                <w:color w:val="FFFFFF" w:themeColor="background1"/>
                                <w:sz w:val="90"/>
                                <w:szCs w:val="90"/>
                              </w:rPr>
                            </w:pPr>
                          </w:p>
                          <w:p w14:paraId="2B2CE7A6" w14:textId="5ADDCE4C" w:rsidR="00C55038" w:rsidRPr="00C55038" w:rsidRDefault="00C55038" w:rsidP="00EB558B">
                            <w:pPr>
                              <w:jc w:val="right"/>
                              <w:rPr>
                                <w:rFonts w:ascii="Helvetica" w:hAnsi="Helvetica" w:cs="Arial"/>
                                <w:b/>
                                <w:bCs/>
                                <w:color w:val="FFFFFF" w:themeColor="background1"/>
                                <w:sz w:val="56"/>
                                <w:szCs w:val="56"/>
                              </w:rPr>
                            </w:pPr>
                            <w:r w:rsidRPr="00C55038">
                              <w:rPr>
                                <w:rFonts w:ascii="Helvetica" w:hAnsi="Helvetica" w:cs="Arial"/>
                                <w:b/>
                                <w:bCs/>
                                <w:color w:val="FFFFFF" w:themeColor="background1"/>
                                <w:sz w:val="56"/>
                                <w:szCs w:val="56"/>
                              </w:rPr>
                              <w:t>August 2026</w:t>
                            </w:r>
                          </w:p>
                          <w:p w14:paraId="5722D55A" w14:textId="77777777" w:rsidR="00C55038" w:rsidRDefault="00C55038" w:rsidP="00EB558B">
                            <w:pPr>
                              <w:jc w:val="right"/>
                              <w:rPr>
                                <w:rFonts w:ascii="Helvetica" w:hAnsi="Helvetica" w:cs="Arial"/>
                                <w:b/>
                                <w:bCs/>
                                <w:color w:val="FFFFFF" w:themeColor="background1"/>
                                <w:sz w:val="90"/>
                                <w:szCs w:val="90"/>
                              </w:rPr>
                            </w:pPr>
                          </w:p>
                          <w:p w14:paraId="72E25FA4" w14:textId="77777777" w:rsidR="00C55038" w:rsidRDefault="00C55038" w:rsidP="00EB558B">
                            <w:pPr>
                              <w:jc w:val="right"/>
                              <w:rPr>
                                <w:rFonts w:ascii="Helvetica" w:hAnsi="Helvetica" w:cs="Arial"/>
                                <w:b/>
                                <w:bCs/>
                                <w:color w:val="FFFFFF" w:themeColor="background1"/>
                                <w:sz w:val="90"/>
                                <w:szCs w:val="90"/>
                              </w:rPr>
                            </w:pPr>
                          </w:p>
                          <w:p w14:paraId="16A1A389" w14:textId="74BF8871" w:rsidR="00EB558B" w:rsidRPr="004E1396" w:rsidRDefault="00EB558B" w:rsidP="00EB558B">
                            <w:pPr>
                              <w:jc w:val="right"/>
                              <w:rPr>
                                <w:rFonts w:ascii="Helvetica" w:hAnsi="Helvetica" w:cs="Arial"/>
                                <w:b/>
                                <w:bCs/>
                                <w:color w:val="FFFFFF" w:themeColor="background1"/>
                                <w:sz w:val="90"/>
                                <w:szCs w:val="90"/>
                              </w:rPr>
                            </w:pPr>
                            <w:r>
                              <w:rPr>
                                <w:rFonts w:ascii="Helvetica" w:hAnsi="Helvetica" w:cs="Arial"/>
                                <w:b/>
                                <w:bCs/>
                                <w:color w:val="FFFFFF" w:themeColor="background1"/>
                                <w:sz w:val="90"/>
                                <w:szCs w:val="90"/>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46C0B61" id="_x0000_t202" coordsize="21600,21600" o:spt="202" path="m,l,21600r21600,l21600,xe">
                <v:stroke joinstyle="miter"/>
                <v:path gradientshapeok="t" o:connecttype="rect"/>
              </v:shapetype>
              <v:shape id="Text Box 5" o:spid="_x0000_s1026" type="#_x0000_t202" style="position:absolute;margin-left:25.8pt;margin-top:508.05pt;width:472.75pt;height:229.6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" filled="f" stroked="f" strokeweight=".5pt">
                <v:textbox>
                  <w:txbxContent>
                    <w:p w14:paraId="732F2E8C" w14:textId="77777777" w:rsidR="00154B9D" w:rsidRDefault="00EB558B" w:rsidP="00EB558B">
                      <w:pPr>
                        <w:jc w:val="right"/>
                        <w:rPr>
                          <w:rFonts w:ascii="Helvetica" w:hAnsi="Helvetica" w:cs="Arial"/>
                          <w:b/>
                          <w:bCs/>
                          <w:color w:val="FFFFFF" w:themeColor="background1"/>
                          <w:sz w:val="90"/>
                          <w:szCs w:val="90"/>
                        </w:rPr>
                      </w:pPr>
                      <w:r>
                        <w:rPr>
                          <w:rFonts w:ascii="Helvetica" w:hAnsi="Helvetica" w:cs="Arial"/>
                          <w:b/>
                          <w:bCs/>
                          <w:color w:val="FFFFFF" w:themeColor="background1"/>
                          <w:sz w:val="90"/>
                          <w:szCs w:val="90"/>
                        </w:rPr>
                        <w:t xml:space="preserve">Annual Report </w:t>
                      </w:r>
                    </w:p>
                    <w:p w14:paraId="6E4EE11C" w14:textId="33E37248" w:rsidR="00C55038" w:rsidRDefault="00EB558B" w:rsidP="00EB558B">
                      <w:pPr>
                        <w:jc w:val="right"/>
                        <w:rPr>
                          <w:rFonts w:ascii="Helvetica" w:hAnsi="Helvetica" w:cs="Arial"/>
                          <w:b/>
                          <w:bCs/>
                          <w:color w:val="FFFFFF" w:themeColor="background1"/>
                          <w:sz w:val="90"/>
                          <w:szCs w:val="90"/>
                        </w:rPr>
                      </w:pPr>
                      <w:r>
                        <w:rPr>
                          <w:rFonts w:ascii="Helvetica" w:hAnsi="Helvetica" w:cs="Arial"/>
                          <w:b/>
                          <w:bCs/>
                          <w:color w:val="FFFFFF" w:themeColor="background1"/>
                          <w:sz w:val="90"/>
                          <w:szCs w:val="90"/>
                        </w:rPr>
                        <w:t>202</w:t>
                      </w:r>
                      <w:r w:rsidR="005D70AD">
                        <w:rPr>
                          <w:rFonts w:ascii="Helvetica" w:hAnsi="Helvetica" w:cs="Arial"/>
                          <w:b/>
                          <w:bCs/>
                          <w:color w:val="FFFFFF" w:themeColor="background1"/>
                          <w:sz w:val="90"/>
                          <w:szCs w:val="90"/>
                        </w:rPr>
                        <w:t>5</w:t>
                      </w:r>
                      <w:r>
                        <w:rPr>
                          <w:rFonts w:ascii="Helvetica" w:hAnsi="Helvetica" w:cs="Arial"/>
                          <w:b/>
                          <w:bCs/>
                          <w:color w:val="FFFFFF" w:themeColor="background1"/>
                          <w:sz w:val="90"/>
                          <w:szCs w:val="90"/>
                        </w:rPr>
                        <w:t xml:space="preserve"> </w:t>
                      </w:r>
                      <w:r w:rsidR="00C55038">
                        <w:rPr>
                          <w:rFonts w:ascii="Helvetica" w:hAnsi="Helvetica" w:cs="Arial"/>
                          <w:b/>
                          <w:bCs/>
                          <w:color w:val="FFFFFF" w:themeColor="background1"/>
                          <w:sz w:val="90"/>
                          <w:szCs w:val="90"/>
                        </w:rPr>
                        <w:t>–</w:t>
                      </w:r>
                      <w:r>
                        <w:rPr>
                          <w:rFonts w:ascii="Helvetica" w:hAnsi="Helvetica" w:cs="Arial"/>
                          <w:b/>
                          <w:bCs/>
                          <w:color w:val="FFFFFF" w:themeColor="background1"/>
                          <w:sz w:val="90"/>
                          <w:szCs w:val="90"/>
                        </w:rPr>
                        <w:t xml:space="preserve"> 202</w:t>
                      </w:r>
                      <w:r w:rsidR="005D70AD">
                        <w:rPr>
                          <w:rFonts w:ascii="Helvetica" w:hAnsi="Helvetica" w:cs="Arial"/>
                          <w:b/>
                          <w:bCs/>
                          <w:color w:val="FFFFFF" w:themeColor="background1"/>
                          <w:sz w:val="90"/>
                          <w:szCs w:val="90"/>
                        </w:rPr>
                        <w:t>6</w:t>
                      </w:r>
                    </w:p>
                    <w:p w14:paraId="5AA5C4B4" w14:textId="77777777" w:rsidR="00C55038" w:rsidRDefault="00C55038" w:rsidP="00EB558B">
                      <w:pPr>
                        <w:jc w:val="right"/>
                        <w:rPr>
                          <w:rFonts w:ascii="Helvetica" w:hAnsi="Helvetica" w:cs="Arial"/>
                          <w:b/>
                          <w:bCs/>
                          <w:color w:val="FFFFFF" w:themeColor="background1"/>
                          <w:sz w:val="90"/>
                          <w:szCs w:val="90"/>
                        </w:rPr>
                      </w:pPr>
                    </w:p>
                    <w:p w14:paraId="2B2CE7A6" w14:textId="5ADDCE4C" w:rsidR="00C55038" w:rsidRPr="00C55038" w:rsidRDefault="00C55038" w:rsidP="00EB558B">
                      <w:pPr>
                        <w:jc w:val="right"/>
                        <w:rPr>
                          <w:rFonts w:ascii="Helvetica" w:hAnsi="Helvetica" w:cs="Arial"/>
                          <w:b/>
                          <w:bCs/>
                          <w:color w:val="FFFFFF" w:themeColor="background1"/>
                          <w:sz w:val="56"/>
                          <w:szCs w:val="56"/>
                        </w:rPr>
                      </w:pPr>
                      <w:r w:rsidRPr="00C55038">
                        <w:rPr>
                          <w:rFonts w:ascii="Helvetica" w:hAnsi="Helvetica" w:cs="Arial"/>
                          <w:b/>
                          <w:bCs/>
                          <w:color w:val="FFFFFF" w:themeColor="background1"/>
                          <w:sz w:val="56"/>
                          <w:szCs w:val="56"/>
                        </w:rPr>
                        <w:t>August 2026</w:t>
                      </w:r>
                    </w:p>
                    <w:p w14:paraId="5722D55A" w14:textId="77777777" w:rsidR="00C55038" w:rsidRDefault="00C55038" w:rsidP="00EB558B">
                      <w:pPr>
                        <w:jc w:val="right"/>
                        <w:rPr>
                          <w:rFonts w:ascii="Helvetica" w:hAnsi="Helvetica" w:cs="Arial"/>
                          <w:b/>
                          <w:bCs/>
                          <w:color w:val="FFFFFF" w:themeColor="background1"/>
                          <w:sz w:val="90"/>
                          <w:szCs w:val="90"/>
                        </w:rPr>
                      </w:pPr>
                    </w:p>
                    <w:p w14:paraId="72E25FA4" w14:textId="77777777" w:rsidR="00C55038" w:rsidRDefault="00C55038" w:rsidP="00EB558B">
                      <w:pPr>
                        <w:jc w:val="right"/>
                        <w:rPr>
                          <w:rFonts w:ascii="Helvetica" w:hAnsi="Helvetica" w:cs="Arial"/>
                          <w:b/>
                          <w:bCs/>
                          <w:color w:val="FFFFFF" w:themeColor="background1"/>
                          <w:sz w:val="90"/>
                          <w:szCs w:val="90"/>
                        </w:rPr>
                      </w:pPr>
                    </w:p>
                    <w:p w14:paraId="16A1A389" w14:textId="74BF8871" w:rsidR="00EB558B" w:rsidRPr="004E1396" w:rsidRDefault="00EB558B" w:rsidP="00EB558B">
                      <w:pPr>
                        <w:jc w:val="right"/>
                        <w:rPr>
                          <w:rFonts w:ascii="Helvetica" w:hAnsi="Helvetica" w:cs="Arial"/>
                          <w:b/>
                          <w:bCs/>
                          <w:color w:val="FFFFFF" w:themeColor="background1"/>
                          <w:sz w:val="90"/>
                          <w:szCs w:val="90"/>
                        </w:rPr>
                      </w:pPr>
                      <w:r>
                        <w:rPr>
                          <w:rFonts w:ascii="Helvetica" w:hAnsi="Helvetica" w:cs="Arial"/>
                          <w:b/>
                          <w:bCs/>
                          <w:color w:val="FFFFFF" w:themeColor="background1"/>
                          <w:sz w:val="90"/>
                          <w:szCs w:val="90"/>
                        </w:rPr>
                        <w:t xml:space="preserve"> </w:t>
                      </w:r>
                    </w:p>
                  </w:txbxContent>
                </v:textbox>
              </v:shape>
            </w:pict>
          </mc:Fallback>
        </mc:AlternateContent>
      </w:r>
      <w:r>
        <w:rPr>
          <w:noProof/>
        </w:rPr>
        <mc:AlternateContent>
          <mc:Choice Requires="wps">
            <w:drawing>
              <wp:anchor distT="0" distB="0" distL="114300" distR="114300" simplePos="0" relativeHeight="251658243" behindDoc="0" locked="0" layoutInCell="1" allowOverlap="1" wp14:anchorId="5B93724B" wp14:editId="3D631AC2">
                <wp:simplePos x="0" y="0"/>
                <wp:positionH relativeFrom="column">
                  <wp:posOffset>6169852</wp:posOffset>
                </wp:positionH>
                <wp:positionV relativeFrom="paragraph">
                  <wp:posOffset>8366461</wp:posOffset>
                </wp:positionV>
                <wp:extent cx="3747770" cy="749300"/>
                <wp:effectExtent l="0" t="0" r="0" b="0"/>
                <wp:wrapNone/>
                <wp:docPr id="243624601" name="Text Box 5"/>
                <wp:cNvGraphicFramePr/>
                <a:graphic xmlns:a="http://schemas.openxmlformats.org/drawingml/2006/main">
                  <a:graphicData uri="http://schemas.microsoft.com/office/word/2010/wordprocessingShape">
                    <wps:wsp>
                      <wps:cNvSpPr txBox="1"/>
                      <wps:spPr>
                        <a:xfrm>
                          <a:off x="0" y="0"/>
                          <a:ext cx="3747770" cy="749300"/>
                        </a:xfrm>
                        <a:prstGeom prst="rect">
                          <a:avLst/>
                        </a:prstGeom>
                        <a:noFill/>
                        <a:ln w="6350">
                          <a:noFill/>
                        </a:ln>
                      </wps:spPr>
                      <wps:txbx>
                        <w:txbxContent>
                          <w:p w14:paraId="1EF66C5C" w14:textId="40877643" w:rsidR="00EB558B" w:rsidRPr="004E1396" w:rsidRDefault="00EB558B" w:rsidP="00EB558B">
                            <w:pPr>
                              <w:jc w:val="right"/>
                              <w:rPr>
                                <w:rFonts w:ascii="Helvetica" w:hAnsi="Helvetica" w:cs="Arial"/>
                                <w:color w:val="FFFFFF" w:themeColor="background1"/>
                                <w:sz w:val="40"/>
                                <w:szCs w:val="40"/>
                              </w:rPr>
                            </w:pPr>
                            <w:r>
                              <w:rPr>
                                <w:rFonts w:ascii="Helvetica" w:hAnsi="Helvetica" w:cs="Arial"/>
                                <w:color w:val="FFFFFF" w:themeColor="background1"/>
                                <w:sz w:val="40"/>
                                <w:szCs w:val="40"/>
                              </w:rPr>
                              <w:t>The Scottish Fuel Poverty Advisory Panel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B93724B" id="_x0000_s1027" type="#_x0000_t202" style="position:absolute;margin-left:485.8pt;margin-top:658.8pt;width:295.1pt;height:59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" filled="f" stroked="f" strokeweight=".5pt">
                <v:textbox>
                  <w:txbxContent>
                    <w:p w14:paraId="1EF66C5C" w14:textId="40877643" w:rsidR="00EB558B" w:rsidRPr="004E1396" w:rsidRDefault="00EB558B" w:rsidP="00EB558B">
                      <w:pPr>
                        <w:jc w:val="right"/>
                        <w:rPr>
                          <w:rFonts w:ascii="Helvetica" w:hAnsi="Helvetica" w:cs="Arial"/>
                          <w:color w:val="FFFFFF" w:themeColor="background1"/>
                          <w:sz w:val="40"/>
                          <w:szCs w:val="40"/>
                        </w:rPr>
                      </w:pPr>
                      <w:r>
                        <w:rPr>
                          <w:rFonts w:ascii="Helvetica" w:hAnsi="Helvetica" w:cs="Arial"/>
                          <w:color w:val="FFFFFF" w:themeColor="background1"/>
                          <w:sz w:val="40"/>
                          <w:szCs w:val="40"/>
                        </w:rPr>
                        <w:t>The Scottish Fuel Poverty Advisory Panel</w:t>
                      </w:r>
                    </w:p>
                  </w:txbxContent>
                </v:textbox>
              </v:shape>
            </w:pict>
          </mc:Fallback>
        </mc:AlternateContent>
      </w:r>
    </w:p>
    <w:p w14:paraId="130BB0EE" w14:textId="2AA4073E" w:rsidR="00BC1137" w:rsidRPr="00AC2D2D" w:rsidRDefault="00BC1137" w:rsidP="00EB558B">
      <w:pPr>
        <w:pStyle w:val="SFPAPBodyText"/>
        <w:rPr>
          <w:rFonts w:cs="Arial"/>
        </w:rPr>
      </w:pPr>
    </w:p>
    <w:sdt>
      <w:sdtPr>
        <w:rPr>
          <w:rFonts w:asciiTheme="minorHAnsi" w:eastAsiaTheme="minorHAnsi" w:hAnsiTheme="minorHAnsi" w:cstheme="minorBidi"/>
          <w:color w:val="auto"/>
          <w:kern w:val="2"/>
          <w:sz w:val="24"/>
          <w:szCs w:val="24"/>
          <w:lang w:eastAsia="en-US"/>
          <w14:ligatures w14:val="standardContextual"/>
        </w:rPr>
        <w:id w:val="788625524"/>
        <w:docPartObj>
          <w:docPartGallery w:val="Table of Contents"/>
          <w:docPartUnique/>
        </w:docPartObj>
      </w:sdtPr>
      <w:sdtEndPr>
        <w:rPr>
          <w:b/>
          <w:bCs/>
        </w:rPr>
      </w:sdtEndPr>
      <w:sdtContent>
        <w:p w14:paraId="428F5FD8" w14:textId="34CCAA0A" w:rsidR="00BC1137" w:rsidRPr="00BC1137" w:rsidRDefault="00BC1137">
          <w:pPr>
            <w:pStyle w:val="TOCHeading"/>
            <w:rPr>
              <w:rFonts w:ascii="Arial" w:hAnsi="Arial" w:cs="Arial"/>
              <w:color w:val="auto"/>
              <w:sz w:val="60"/>
              <w:szCs w:val="60"/>
            </w:rPr>
          </w:pPr>
          <w:r w:rsidRPr="00BC1137">
            <w:rPr>
              <w:rFonts w:ascii="Arial" w:hAnsi="Arial" w:cs="Arial"/>
              <w:color w:val="auto"/>
              <w:sz w:val="60"/>
              <w:szCs w:val="60"/>
            </w:rPr>
            <w:t>Contents</w:t>
          </w:r>
        </w:p>
        <w:p w14:paraId="4C21D4BE" w14:textId="4381E8B2" w:rsidR="000C43BD" w:rsidRPr="00DF1A39" w:rsidRDefault="00BC1137">
          <w:pPr>
            <w:pStyle w:val="TOC1"/>
            <w:rPr>
              <w:rFonts w:asciiTheme="minorHAnsi" w:eastAsiaTheme="minorEastAsia" w:hAnsiTheme="minorHAnsi" w:cstheme="minorBidi"/>
              <w:noProof/>
              <w:color w:val="auto"/>
              <w:sz w:val="24"/>
              <w:lang w:eastAsia="en-GB"/>
            </w:rPr>
          </w:pPr>
          <w:r>
            <w:fldChar w:fldCharType="begin"/>
          </w:r>
          <w:r>
            <w:instrText xml:space="preserve"> TOC \o "1-3" \h \z \u </w:instrText>
          </w:r>
          <w:r>
            <w:fldChar w:fldCharType="separate"/>
          </w:r>
          <w:hyperlink w:anchor="_Toc236916849" w:history="1">
            <w:r w:rsidR="000C43BD" w:rsidRPr="00DF1A39">
              <w:rPr>
                <w:rStyle w:val="Hyperlink"/>
                <w:rFonts w:cs="Arial"/>
                <w:noProof/>
                <w:color w:val="auto"/>
                <w:sz w:val="24"/>
              </w:rPr>
              <w:t>Foreword from the Chair</w:t>
            </w:r>
            <w:r w:rsidR="000C43BD" w:rsidRPr="00DF1A39">
              <w:rPr>
                <w:noProof/>
                <w:webHidden/>
                <w:color w:val="auto"/>
                <w:sz w:val="24"/>
              </w:rPr>
              <w:tab/>
            </w:r>
            <w:r w:rsidR="000C43BD" w:rsidRPr="00DF1A39">
              <w:rPr>
                <w:noProof/>
                <w:webHidden/>
                <w:color w:val="auto"/>
                <w:sz w:val="24"/>
              </w:rPr>
              <w:fldChar w:fldCharType="begin"/>
            </w:r>
            <w:r w:rsidR="000C43BD" w:rsidRPr="00DF1A39">
              <w:rPr>
                <w:noProof/>
                <w:webHidden/>
                <w:color w:val="auto"/>
                <w:sz w:val="24"/>
              </w:rPr>
              <w:instrText xml:space="preserve"> PAGEREF _Toc236916849 \h </w:instrText>
            </w:r>
            <w:r w:rsidR="000C43BD" w:rsidRPr="00DF1A39">
              <w:rPr>
                <w:noProof/>
                <w:webHidden/>
                <w:color w:val="auto"/>
                <w:sz w:val="24"/>
              </w:rPr>
            </w:r>
            <w:r w:rsidR="000C43BD" w:rsidRPr="00DF1A39">
              <w:rPr>
                <w:noProof/>
                <w:webHidden/>
                <w:color w:val="auto"/>
                <w:sz w:val="24"/>
              </w:rPr>
              <w:fldChar w:fldCharType="separate"/>
            </w:r>
            <w:r w:rsidR="000C43BD" w:rsidRPr="00DF1A39">
              <w:rPr>
                <w:noProof/>
                <w:webHidden/>
                <w:color w:val="auto"/>
                <w:sz w:val="24"/>
              </w:rPr>
              <w:t>3</w:t>
            </w:r>
            <w:r w:rsidR="000C43BD" w:rsidRPr="00DF1A39">
              <w:rPr>
                <w:noProof/>
                <w:webHidden/>
                <w:color w:val="auto"/>
                <w:sz w:val="24"/>
              </w:rPr>
              <w:fldChar w:fldCharType="end"/>
            </w:r>
          </w:hyperlink>
        </w:p>
        <w:p w14:paraId="48EB51C4" w14:textId="59D78351" w:rsidR="000C43BD" w:rsidRPr="00DF1A39" w:rsidRDefault="000C43BD">
          <w:pPr>
            <w:pStyle w:val="TOC1"/>
            <w:rPr>
              <w:rFonts w:asciiTheme="minorHAnsi" w:eastAsiaTheme="minorEastAsia" w:hAnsiTheme="minorHAnsi" w:cstheme="minorBidi"/>
              <w:noProof/>
              <w:color w:val="auto"/>
              <w:sz w:val="24"/>
              <w:lang w:eastAsia="en-GB"/>
            </w:rPr>
          </w:pPr>
          <w:hyperlink w:anchor="_Toc236916850" w:history="1">
            <w:r w:rsidRPr="00DF1A39">
              <w:rPr>
                <w:rStyle w:val="Hyperlink"/>
                <w:rFonts w:cs="Arial"/>
                <w:noProof/>
                <w:color w:val="auto"/>
                <w:sz w:val="24"/>
              </w:rPr>
              <w:t>About us</w:t>
            </w:r>
            <w:r w:rsidRPr="00DF1A39">
              <w:rPr>
                <w:noProof/>
                <w:webHidden/>
                <w:color w:val="auto"/>
                <w:sz w:val="24"/>
              </w:rPr>
              <w:tab/>
            </w:r>
            <w:r w:rsidRPr="00DF1A39">
              <w:rPr>
                <w:noProof/>
                <w:webHidden/>
                <w:color w:val="auto"/>
                <w:sz w:val="24"/>
              </w:rPr>
              <w:fldChar w:fldCharType="begin"/>
            </w:r>
            <w:r w:rsidRPr="00DF1A39">
              <w:rPr>
                <w:noProof/>
                <w:webHidden/>
                <w:color w:val="auto"/>
                <w:sz w:val="24"/>
              </w:rPr>
              <w:instrText xml:space="preserve"> PAGEREF _Toc236916850 \h </w:instrText>
            </w:r>
            <w:r w:rsidRPr="00DF1A39">
              <w:rPr>
                <w:noProof/>
                <w:webHidden/>
                <w:color w:val="auto"/>
                <w:sz w:val="24"/>
              </w:rPr>
            </w:r>
            <w:r w:rsidRPr="00DF1A39">
              <w:rPr>
                <w:noProof/>
                <w:webHidden/>
                <w:color w:val="auto"/>
                <w:sz w:val="24"/>
              </w:rPr>
              <w:fldChar w:fldCharType="separate"/>
            </w:r>
            <w:r w:rsidRPr="00DF1A39">
              <w:rPr>
                <w:noProof/>
                <w:webHidden/>
                <w:color w:val="auto"/>
                <w:sz w:val="24"/>
              </w:rPr>
              <w:t>5</w:t>
            </w:r>
            <w:r w:rsidRPr="00DF1A39">
              <w:rPr>
                <w:noProof/>
                <w:webHidden/>
                <w:color w:val="auto"/>
                <w:sz w:val="24"/>
              </w:rPr>
              <w:fldChar w:fldCharType="end"/>
            </w:r>
          </w:hyperlink>
        </w:p>
        <w:p w14:paraId="06ACB6C1" w14:textId="0BE223AA" w:rsidR="000C43BD" w:rsidRPr="00DF1A39" w:rsidRDefault="000C43BD">
          <w:pPr>
            <w:pStyle w:val="TOC1"/>
            <w:rPr>
              <w:rFonts w:asciiTheme="minorHAnsi" w:eastAsiaTheme="minorEastAsia" w:hAnsiTheme="minorHAnsi" w:cstheme="minorBidi"/>
              <w:noProof/>
              <w:color w:val="auto"/>
              <w:sz w:val="24"/>
              <w:lang w:eastAsia="en-GB"/>
            </w:rPr>
          </w:pPr>
          <w:hyperlink w:anchor="_Toc236916851" w:history="1">
            <w:r w:rsidRPr="00DF1A39">
              <w:rPr>
                <w:rStyle w:val="Hyperlink"/>
                <w:rFonts w:cs="Arial"/>
                <w:noProof/>
                <w:color w:val="auto"/>
                <w:sz w:val="24"/>
              </w:rPr>
              <w:t>Our Approach</w:t>
            </w:r>
            <w:r w:rsidRPr="00DF1A39">
              <w:rPr>
                <w:noProof/>
                <w:webHidden/>
                <w:color w:val="auto"/>
                <w:sz w:val="24"/>
              </w:rPr>
              <w:tab/>
            </w:r>
            <w:r w:rsidRPr="00DF1A39">
              <w:rPr>
                <w:noProof/>
                <w:webHidden/>
                <w:color w:val="auto"/>
                <w:sz w:val="24"/>
              </w:rPr>
              <w:fldChar w:fldCharType="begin"/>
            </w:r>
            <w:r w:rsidRPr="00DF1A39">
              <w:rPr>
                <w:noProof/>
                <w:webHidden/>
                <w:color w:val="auto"/>
                <w:sz w:val="24"/>
              </w:rPr>
              <w:instrText xml:space="preserve"> PAGEREF _Toc236916851 \h </w:instrText>
            </w:r>
            <w:r w:rsidRPr="00DF1A39">
              <w:rPr>
                <w:noProof/>
                <w:webHidden/>
                <w:color w:val="auto"/>
                <w:sz w:val="24"/>
              </w:rPr>
            </w:r>
            <w:r w:rsidRPr="00DF1A39">
              <w:rPr>
                <w:noProof/>
                <w:webHidden/>
                <w:color w:val="auto"/>
                <w:sz w:val="24"/>
              </w:rPr>
              <w:fldChar w:fldCharType="separate"/>
            </w:r>
            <w:r w:rsidRPr="00DF1A39">
              <w:rPr>
                <w:noProof/>
                <w:webHidden/>
                <w:color w:val="auto"/>
                <w:sz w:val="24"/>
              </w:rPr>
              <w:t>6</w:t>
            </w:r>
            <w:r w:rsidRPr="00DF1A39">
              <w:rPr>
                <w:noProof/>
                <w:webHidden/>
                <w:color w:val="auto"/>
                <w:sz w:val="24"/>
              </w:rPr>
              <w:fldChar w:fldCharType="end"/>
            </w:r>
          </w:hyperlink>
        </w:p>
        <w:p w14:paraId="2AEBC8D4" w14:textId="067CD531" w:rsidR="000C43BD" w:rsidRPr="00DF1A39" w:rsidRDefault="000C43BD">
          <w:pPr>
            <w:pStyle w:val="TOC1"/>
            <w:rPr>
              <w:rFonts w:asciiTheme="minorHAnsi" w:eastAsiaTheme="minorEastAsia" w:hAnsiTheme="minorHAnsi" w:cstheme="minorBidi"/>
              <w:noProof/>
              <w:color w:val="auto"/>
              <w:sz w:val="24"/>
              <w:lang w:eastAsia="en-GB"/>
            </w:rPr>
          </w:pPr>
          <w:hyperlink w:anchor="_Toc236916852" w:history="1">
            <w:r w:rsidRPr="00DF1A39">
              <w:rPr>
                <w:rStyle w:val="Hyperlink"/>
                <w:rFonts w:cs="Arial"/>
                <w:noProof/>
                <w:color w:val="auto"/>
                <w:sz w:val="24"/>
              </w:rPr>
              <w:t>Our Work since April 2025</w:t>
            </w:r>
            <w:r w:rsidRPr="00DF1A39">
              <w:rPr>
                <w:noProof/>
                <w:webHidden/>
                <w:color w:val="auto"/>
                <w:sz w:val="24"/>
              </w:rPr>
              <w:tab/>
            </w:r>
            <w:r w:rsidRPr="00DF1A39">
              <w:rPr>
                <w:noProof/>
                <w:webHidden/>
                <w:color w:val="auto"/>
                <w:sz w:val="24"/>
              </w:rPr>
              <w:fldChar w:fldCharType="begin"/>
            </w:r>
            <w:r w:rsidRPr="00DF1A39">
              <w:rPr>
                <w:noProof/>
                <w:webHidden/>
                <w:color w:val="auto"/>
                <w:sz w:val="24"/>
              </w:rPr>
              <w:instrText xml:space="preserve"> PAGEREF _Toc236916852 \h </w:instrText>
            </w:r>
            <w:r w:rsidRPr="00DF1A39">
              <w:rPr>
                <w:noProof/>
                <w:webHidden/>
                <w:color w:val="auto"/>
                <w:sz w:val="24"/>
              </w:rPr>
            </w:r>
            <w:r w:rsidRPr="00DF1A39">
              <w:rPr>
                <w:noProof/>
                <w:webHidden/>
                <w:color w:val="auto"/>
                <w:sz w:val="24"/>
              </w:rPr>
              <w:fldChar w:fldCharType="separate"/>
            </w:r>
            <w:r w:rsidRPr="00DF1A39">
              <w:rPr>
                <w:noProof/>
                <w:webHidden/>
                <w:color w:val="auto"/>
                <w:sz w:val="24"/>
              </w:rPr>
              <w:t>8</w:t>
            </w:r>
            <w:r w:rsidRPr="00DF1A39">
              <w:rPr>
                <w:noProof/>
                <w:webHidden/>
                <w:color w:val="auto"/>
                <w:sz w:val="24"/>
              </w:rPr>
              <w:fldChar w:fldCharType="end"/>
            </w:r>
          </w:hyperlink>
        </w:p>
        <w:p w14:paraId="32844821" w14:textId="159684DE" w:rsidR="000C43BD" w:rsidRPr="00DF1A39" w:rsidRDefault="000C43BD">
          <w:pPr>
            <w:pStyle w:val="TOC2"/>
            <w:tabs>
              <w:tab w:val="right" w:pos="9016"/>
            </w:tabs>
            <w:rPr>
              <w:rFonts w:asciiTheme="minorHAnsi" w:eastAsiaTheme="minorEastAsia" w:hAnsiTheme="minorHAnsi" w:cstheme="minorBidi"/>
              <w:b w:val="0"/>
              <w:noProof/>
              <w:color w:val="auto"/>
              <w:sz w:val="24"/>
              <w:szCs w:val="24"/>
              <w:lang w:eastAsia="en-GB"/>
            </w:rPr>
          </w:pPr>
          <w:hyperlink w:anchor="_Toc236916853" w:history="1">
            <w:r w:rsidRPr="00DF1A39">
              <w:rPr>
                <w:rStyle w:val="Hyperlink"/>
                <w:rFonts w:cs="Arial"/>
                <w:b w:val="0"/>
                <w:noProof/>
                <w:color w:val="auto"/>
                <w:sz w:val="24"/>
                <w:szCs w:val="24"/>
              </w:rPr>
              <w:t>Priorities</w:t>
            </w:r>
            <w:r w:rsidRPr="00DF1A39">
              <w:rPr>
                <w:b w:val="0"/>
                <w:noProof/>
                <w:webHidden/>
                <w:color w:val="auto"/>
                <w:sz w:val="24"/>
                <w:szCs w:val="24"/>
              </w:rPr>
              <w:tab/>
            </w:r>
            <w:r w:rsidRPr="00DF1A39">
              <w:rPr>
                <w:b w:val="0"/>
                <w:noProof/>
                <w:webHidden/>
                <w:color w:val="auto"/>
                <w:sz w:val="24"/>
                <w:szCs w:val="24"/>
              </w:rPr>
              <w:fldChar w:fldCharType="begin"/>
            </w:r>
            <w:r w:rsidRPr="00DF1A39">
              <w:rPr>
                <w:b w:val="0"/>
                <w:noProof/>
                <w:webHidden/>
                <w:color w:val="auto"/>
                <w:sz w:val="24"/>
                <w:szCs w:val="24"/>
              </w:rPr>
              <w:instrText xml:space="preserve"> PAGEREF _Toc236916853 \h </w:instrText>
            </w:r>
            <w:r w:rsidRPr="00DF1A39">
              <w:rPr>
                <w:b w:val="0"/>
                <w:noProof/>
                <w:webHidden/>
                <w:color w:val="auto"/>
                <w:sz w:val="24"/>
                <w:szCs w:val="24"/>
              </w:rPr>
            </w:r>
            <w:r w:rsidRPr="00DF1A39">
              <w:rPr>
                <w:b w:val="0"/>
                <w:noProof/>
                <w:webHidden/>
                <w:color w:val="auto"/>
                <w:sz w:val="24"/>
                <w:szCs w:val="24"/>
              </w:rPr>
              <w:fldChar w:fldCharType="separate"/>
            </w:r>
            <w:r w:rsidRPr="00DF1A39">
              <w:rPr>
                <w:b w:val="0"/>
                <w:noProof/>
                <w:webHidden/>
                <w:color w:val="auto"/>
                <w:sz w:val="24"/>
                <w:szCs w:val="24"/>
              </w:rPr>
              <w:t>8</w:t>
            </w:r>
            <w:r w:rsidRPr="00DF1A39">
              <w:rPr>
                <w:b w:val="0"/>
                <w:noProof/>
                <w:webHidden/>
                <w:color w:val="auto"/>
                <w:sz w:val="24"/>
                <w:szCs w:val="24"/>
              </w:rPr>
              <w:fldChar w:fldCharType="end"/>
            </w:r>
          </w:hyperlink>
        </w:p>
        <w:p w14:paraId="17CFEF09" w14:textId="5CCBD292" w:rsidR="000C43BD" w:rsidRPr="00DF1A39" w:rsidRDefault="000C43BD">
          <w:pPr>
            <w:pStyle w:val="TOC3"/>
            <w:rPr>
              <w:rFonts w:asciiTheme="minorHAnsi" w:eastAsiaTheme="minorEastAsia" w:hAnsiTheme="minorHAnsi" w:cstheme="minorBidi"/>
              <w:bCs/>
              <w:noProof/>
              <w:color w:val="auto"/>
              <w:sz w:val="24"/>
              <w:szCs w:val="24"/>
              <w:lang w:eastAsia="en-GB"/>
            </w:rPr>
          </w:pPr>
          <w:hyperlink w:anchor="_Toc236916854" w:history="1">
            <w:r w:rsidRPr="00DF1A39">
              <w:rPr>
                <w:rStyle w:val="Hyperlink"/>
                <w:rFonts w:cs="Arial"/>
                <w:bCs/>
                <w:noProof/>
                <w:color w:val="auto"/>
                <w:sz w:val="24"/>
                <w:szCs w:val="24"/>
              </w:rPr>
              <w:t>1.  Respond to the Scottish Ministers’ Periodic Report</w:t>
            </w:r>
            <w:r w:rsidRPr="00DF1A39">
              <w:rPr>
                <w:bCs/>
                <w:noProof/>
                <w:webHidden/>
                <w:color w:val="auto"/>
                <w:sz w:val="24"/>
                <w:szCs w:val="24"/>
              </w:rPr>
              <w:tab/>
            </w:r>
            <w:r w:rsidRPr="00DF1A39">
              <w:rPr>
                <w:bCs/>
                <w:noProof/>
                <w:webHidden/>
                <w:color w:val="auto"/>
                <w:sz w:val="24"/>
                <w:szCs w:val="24"/>
              </w:rPr>
              <w:fldChar w:fldCharType="begin"/>
            </w:r>
            <w:r w:rsidRPr="00DF1A39">
              <w:rPr>
                <w:bCs/>
                <w:noProof/>
                <w:webHidden/>
                <w:color w:val="auto"/>
                <w:sz w:val="24"/>
                <w:szCs w:val="24"/>
              </w:rPr>
              <w:instrText xml:space="preserve"> PAGEREF _Toc236916854 \h </w:instrText>
            </w:r>
            <w:r w:rsidRPr="00DF1A39">
              <w:rPr>
                <w:bCs/>
                <w:noProof/>
                <w:webHidden/>
                <w:color w:val="auto"/>
                <w:sz w:val="24"/>
                <w:szCs w:val="24"/>
              </w:rPr>
            </w:r>
            <w:r w:rsidRPr="00DF1A39">
              <w:rPr>
                <w:bCs/>
                <w:noProof/>
                <w:webHidden/>
                <w:color w:val="auto"/>
                <w:sz w:val="24"/>
                <w:szCs w:val="24"/>
              </w:rPr>
              <w:fldChar w:fldCharType="separate"/>
            </w:r>
            <w:r w:rsidRPr="00DF1A39">
              <w:rPr>
                <w:bCs/>
                <w:noProof/>
                <w:webHidden/>
                <w:color w:val="auto"/>
                <w:sz w:val="24"/>
                <w:szCs w:val="24"/>
              </w:rPr>
              <w:t>8</w:t>
            </w:r>
            <w:r w:rsidRPr="00DF1A39">
              <w:rPr>
                <w:bCs/>
                <w:noProof/>
                <w:webHidden/>
                <w:color w:val="auto"/>
                <w:sz w:val="24"/>
                <w:szCs w:val="24"/>
              </w:rPr>
              <w:fldChar w:fldCharType="end"/>
            </w:r>
          </w:hyperlink>
        </w:p>
        <w:p w14:paraId="1F11E5F7" w14:textId="24CA22C5" w:rsidR="000C43BD" w:rsidRPr="00DF1A39" w:rsidRDefault="000C43BD">
          <w:pPr>
            <w:pStyle w:val="TOC3"/>
            <w:rPr>
              <w:rFonts w:asciiTheme="minorHAnsi" w:eastAsiaTheme="minorEastAsia" w:hAnsiTheme="minorHAnsi" w:cstheme="minorBidi"/>
              <w:bCs/>
              <w:noProof/>
              <w:color w:val="auto"/>
              <w:sz w:val="24"/>
              <w:szCs w:val="24"/>
              <w:lang w:eastAsia="en-GB"/>
            </w:rPr>
          </w:pPr>
          <w:hyperlink w:anchor="_Toc236916855" w:history="1">
            <w:r w:rsidRPr="00DF1A39">
              <w:rPr>
                <w:rStyle w:val="Hyperlink"/>
                <w:rFonts w:cs="Arial"/>
                <w:bCs/>
                <w:noProof/>
                <w:color w:val="auto"/>
                <w:sz w:val="24"/>
                <w:szCs w:val="24"/>
              </w:rPr>
              <w:t>2. Explore solutions to rural and remote fuel poverty – building on last year’s work</w:t>
            </w:r>
            <w:r w:rsidRPr="00DF1A39">
              <w:rPr>
                <w:bCs/>
                <w:noProof/>
                <w:webHidden/>
                <w:color w:val="auto"/>
                <w:sz w:val="24"/>
                <w:szCs w:val="24"/>
              </w:rPr>
              <w:tab/>
            </w:r>
            <w:r w:rsidRPr="00DF1A39">
              <w:rPr>
                <w:bCs/>
                <w:noProof/>
                <w:webHidden/>
                <w:color w:val="auto"/>
                <w:sz w:val="24"/>
                <w:szCs w:val="24"/>
              </w:rPr>
              <w:fldChar w:fldCharType="begin"/>
            </w:r>
            <w:r w:rsidRPr="00DF1A39">
              <w:rPr>
                <w:bCs/>
                <w:noProof/>
                <w:webHidden/>
                <w:color w:val="auto"/>
                <w:sz w:val="24"/>
                <w:szCs w:val="24"/>
              </w:rPr>
              <w:instrText xml:space="preserve"> PAGEREF _Toc236916855 \h </w:instrText>
            </w:r>
            <w:r w:rsidRPr="00DF1A39">
              <w:rPr>
                <w:bCs/>
                <w:noProof/>
                <w:webHidden/>
                <w:color w:val="auto"/>
                <w:sz w:val="24"/>
                <w:szCs w:val="24"/>
              </w:rPr>
            </w:r>
            <w:r w:rsidRPr="00DF1A39">
              <w:rPr>
                <w:bCs/>
                <w:noProof/>
                <w:webHidden/>
                <w:color w:val="auto"/>
                <w:sz w:val="24"/>
                <w:szCs w:val="24"/>
              </w:rPr>
              <w:fldChar w:fldCharType="separate"/>
            </w:r>
            <w:r w:rsidRPr="00DF1A39">
              <w:rPr>
                <w:bCs/>
                <w:noProof/>
                <w:webHidden/>
                <w:color w:val="auto"/>
                <w:sz w:val="24"/>
                <w:szCs w:val="24"/>
              </w:rPr>
              <w:t>11</w:t>
            </w:r>
            <w:r w:rsidRPr="00DF1A39">
              <w:rPr>
                <w:bCs/>
                <w:noProof/>
                <w:webHidden/>
                <w:color w:val="auto"/>
                <w:sz w:val="24"/>
                <w:szCs w:val="24"/>
              </w:rPr>
              <w:fldChar w:fldCharType="end"/>
            </w:r>
          </w:hyperlink>
        </w:p>
        <w:p w14:paraId="0CB00954" w14:textId="3E9AA5C4" w:rsidR="000C43BD" w:rsidRPr="00DF1A39" w:rsidRDefault="000C43BD">
          <w:pPr>
            <w:pStyle w:val="TOC3"/>
            <w:rPr>
              <w:rFonts w:asciiTheme="minorHAnsi" w:eastAsiaTheme="minorEastAsia" w:hAnsiTheme="minorHAnsi" w:cstheme="minorBidi"/>
              <w:bCs/>
              <w:noProof/>
              <w:color w:val="auto"/>
              <w:sz w:val="24"/>
              <w:szCs w:val="24"/>
              <w:lang w:eastAsia="en-GB"/>
            </w:rPr>
          </w:pPr>
          <w:hyperlink w:anchor="_Toc236916856" w:history="1">
            <w:r w:rsidRPr="00DF1A39">
              <w:rPr>
                <w:rStyle w:val="Hyperlink"/>
                <w:rFonts w:cs="Arial"/>
                <w:bCs/>
                <w:noProof/>
                <w:color w:val="auto"/>
                <w:sz w:val="24"/>
                <w:szCs w:val="24"/>
              </w:rPr>
              <w:t>3. Look forward to exploring the benefits of a public health approach to fuel poverty in 2026-2027 by setting the groundwork for this in the final quarter (January - March 2026)</w:t>
            </w:r>
            <w:r w:rsidRPr="00DF1A39">
              <w:rPr>
                <w:bCs/>
                <w:noProof/>
                <w:webHidden/>
                <w:color w:val="auto"/>
                <w:sz w:val="24"/>
                <w:szCs w:val="24"/>
              </w:rPr>
              <w:tab/>
            </w:r>
            <w:r w:rsidRPr="00DF1A39">
              <w:rPr>
                <w:bCs/>
                <w:noProof/>
                <w:webHidden/>
                <w:color w:val="auto"/>
                <w:sz w:val="24"/>
                <w:szCs w:val="24"/>
              </w:rPr>
              <w:fldChar w:fldCharType="begin"/>
            </w:r>
            <w:r w:rsidRPr="00DF1A39">
              <w:rPr>
                <w:bCs/>
                <w:noProof/>
                <w:webHidden/>
                <w:color w:val="auto"/>
                <w:sz w:val="24"/>
                <w:szCs w:val="24"/>
              </w:rPr>
              <w:instrText xml:space="preserve"> PAGEREF _Toc236916856 \h </w:instrText>
            </w:r>
            <w:r w:rsidRPr="00DF1A39">
              <w:rPr>
                <w:bCs/>
                <w:noProof/>
                <w:webHidden/>
                <w:color w:val="auto"/>
                <w:sz w:val="24"/>
                <w:szCs w:val="24"/>
              </w:rPr>
            </w:r>
            <w:r w:rsidRPr="00DF1A39">
              <w:rPr>
                <w:bCs/>
                <w:noProof/>
                <w:webHidden/>
                <w:color w:val="auto"/>
                <w:sz w:val="24"/>
                <w:szCs w:val="24"/>
              </w:rPr>
              <w:fldChar w:fldCharType="separate"/>
            </w:r>
            <w:r w:rsidRPr="00DF1A39">
              <w:rPr>
                <w:bCs/>
                <w:noProof/>
                <w:webHidden/>
                <w:color w:val="auto"/>
                <w:sz w:val="24"/>
                <w:szCs w:val="24"/>
              </w:rPr>
              <w:t>12</w:t>
            </w:r>
            <w:r w:rsidRPr="00DF1A39">
              <w:rPr>
                <w:bCs/>
                <w:noProof/>
                <w:webHidden/>
                <w:color w:val="auto"/>
                <w:sz w:val="24"/>
                <w:szCs w:val="24"/>
              </w:rPr>
              <w:fldChar w:fldCharType="end"/>
            </w:r>
          </w:hyperlink>
        </w:p>
        <w:p w14:paraId="586291C3" w14:textId="2A854BC6" w:rsidR="000C43BD" w:rsidRPr="00DF1A39" w:rsidRDefault="000C43BD">
          <w:pPr>
            <w:pStyle w:val="TOC3"/>
            <w:rPr>
              <w:rFonts w:asciiTheme="minorHAnsi" w:eastAsiaTheme="minorEastAsia" w:hAnsiTheme="minorHAnsi" w:cstheme="minorBidi"/>
              <w:bCs/>
              <w:noProof/>
              <w:color w:val="auto"/>
              <w:sz w:val="24"/>
              <w:szCs w:val="24"/>
              <w:lang w:eastAsia="en-GB"/>
            </w:rPr>
          </w:pPr>
          <w:hyperlink w:anchor="_Toc236916857" w:history="1">
            <w:r w:rsidRPr="00DF1A39">
              <w:rPr>
                <w:rStyle w:val="Hyperlink"/>
                <w:rFonts w:cs="Arial"/>
                <w:bCs/>
                <w:noProof/>
                <w:color w:val="auto"/>
                <w:sz w:val="24"/>
                <w:szCs w:val="24"/>
              </w:rPr>
              <w:t>Our plan</w:t>
            </w:r>
            <w:r w:rsidRPr="00DF1A39">
              <w:rPr>
                <w:bCs/>
                <w:noProof/>
                <w:webHidden/>
                <w:color w:val="auto"/>
                <w:sz w:val="24"/>
                <w:szCs w:val="24"/>
              </w:rPr>
              <w:tab/>
            </w:r>
            <w:r w:rsidRPr="00DF1A39">
              <w:rPr>
                <w:bCs/>
                <w:noProof/>
                <w:webHidden/>
                <w:color w:val="auto"/>
                <w:sz w:val="24"/>
                <w:szCs w:val="24"/>
              </w:rPr>
              <w:fldChar w:fldCharType="begin"/>
            </w:r>
            <w:r w:rsidRPr="00DF1A39">
              <w:rPr>
                <w:bCs/>
                <w:noProof/>
                <w:webHidden/>
                <w:color w:val="auto"/>
                <w:sz w:val="24"/>
                <w:szCs w:val="24"/>
              </w:rPr>
              <w:instrText xml:space="preserve"> PAGEREF _Toc236916857 \h </w:instrText>
            </w:r>
            <w:r w:rsidRPr="00DF1A39">
              <w:rPr>
                <w:bCs/>
                <w:noProof/>
                <w:webHidden/>
                <w:color w:val="auto"/>
                <w:sz w:val="24"/>
                <w:szCs w:val="24"/>
              </w:rPr>
            </w:r>
            <w:r w:rsidRPr="00DF1A39">
              <w:rPr>
                <w:bCs/>
                <w:noProof/>
                <w:webHidden/>
                <w:color w:val="auto"/>
                <w:sz w:val="24"/>
                <w:szCs w:val="24"/>
              </w:rPr>
              <w:fldChar w:fldCharType="separate"/>
            </w:r>
            <w:r w:rsidRPr="00DF1A39">
              <w:rPr>
                <w:bCs/>
                <w:noProof/>
                <w:webHidden/>
                <w:color w:val="auto"/>
                <w:sz w:val="24"/>
                <w:szCs w:val="24"/>
              </w:rPr>
              <w:t>12</w:t>
            </w:r>
            <w:r w:rsidRPr="00DF1A39">
              <w:rPr>
                <w:bCs/>
                <w:noProof/>
                <w:webHidden/>
                <w:color w:val="auto"/>
                <w:sz w:val="24"/>
                <w:szCs w:val="24"/>
              </w:rPr>
              <w:fldChar w:fldCharType="end"/>
            </w:r>
          </w:hyperlink>
        </w:p>
        <w:p w14:paraId="587ED329" w14:textId="0989C96E" w:rsidR="000C43BD" w:rsidRPr="00DF1A39" w:rsidRDefault="000C43BD">
          <w:pPr>
            <w:pStyle w:val="TOC2"/>
            <w:tabs>
              <w:tab w:val="right" w:pos="9016"/>
            </w:tabs>
            <w:rPr>
              <w:rFonts w:asciiTheme="minorHAnsi" w:eastAsiaTheme="minorEastAsia" w:hAnsiTheme="minorHAnsi" w:cstheme="minorBidi"/>
              <w:b w:val="0"/>
              <w:noProof/>
              <w:color w:val="auto"/>
              <w:sz w:val="24"/>
              <w:szCs w:val="24"/>
              <w:lang w:eastAsia="en-GB"/>
            </w:rPr>
          </w:pPr>
          <w:hyperlink w:anchor="_Toc236916858" w:history="1">
            <w:r w:rsidRPr="00DF1A39">
              <w:rPr>
                <w:rStyle w:val="Hyperlink"/>
                <w:rFonts w:cs="Arial"/>
                <w:b w:val="0"/>
                <w:noProof/>
                <w:color w:val="auto"/>
                <w:sz w:val="24"/>
                <w:szCs w:val="24"/>
              </w:rPr>
              <w:t>Scrutiny</w:t>
            </w:r>
            <w:r w:rsidRPr="00DF1A39">
              <w:rPr>
                <w:b w:val="0"/>
                <w:noProof/>
                <w:webHidden/>
                <w:color w:val="auto"/>
                <w:sz w:val="24"/>
                <w:szCs w:val="24"/>
              </w:rPr>
              <w:tab/>
            </w:r>
            <w:r w:rsidRPr="00DF1A39">
              <w:rPr>
                <w:b w:val="0"/>
                <w:noProof/>
                <w:webHidden/>
                <w:color w:val="auto"/>
                <w:sz w:val="24"/>
                <w:szCs w:val="24"/>
              </w:rPr>
              <w:fldChar w:fldCharType="begin"/>
            </w:r>
            <w:r w:rsidRPr="00DF1A39">
              <w:rPr>
                <w:b w:val="0"/>
                <w:noProof/>
                <w:webHidden/>
                <w:color w:val="auto"/>
                <w:sz w:val="24"/>
                <w:szCs w:val="24"/>
              </w:rPr>
              <w:instrText xml:space="preserve"> PAGEREF _Toc236916858 \h </w:instrText>
            </w:r>
            <w:r w:rsidRPr="00DF1A39">
              <w:rPr>
                <w:b w:val="0"/>
                <w:noProof/>
                <w:webHidden/>
                <w:color w:val="auto"/>
                <w:sz w:val="24"/>
                <w:szCs w:val="24"/>
              </w:rPr>
            </w:r>
            <w:r w:rsidRPr="00DF1A39">
              <w:rPr>
                <w:b w:val="0"/>
                <w:noProof/>
                <w:webHidden/>
                <w:color w:val="auto"/>
                <w:sz w:val="24"/>
                <w:szCs w:val="24"/>
              </w:rPr>
              <w:fldChar w:fldCharType="separate"/>
            </w:r>
            <w:r w:rsidRPr="00DF1A39">
              <w:rPr>
                <w:b w:val="0"/>
                <w:noProof/>
                <w:webHidden/>
                <w:color w:val="auto"/>
                <w:sz w:val="24"/>
                <w:szCs w:val="24"/>
              </w:rPr>
              <w:t>14</w:t>
            </w:r>
            <w:r w:rsidRPr="00DF1A39">
              <w:rPr>
                <w:b w:val="0"/>
                <w:noProof/>
                <w:webHidden/>
                <w:color w:val="auto"/>
                <w:sz w:val="24"/>
                <w:szCs w:val="24"/>
              </w:rPr>
              <w:fldChar w:fldCharType="end"/>
            </w:r>
          </w:hyperlink>
        </w:p>
        <w:p w14:paraId="1477A643" w14:textId="7A0E5E49" w:rsidR="000C43BD" w:rsidRPr="00DF1A39" w:rsidRDefault="000C43BD">
          <w:pPr>
            <w:pStyle w:val="TOC2"/>
            <w:tabs>
              <w:tab w:val="right" w:pos="9016"/>
            </w:tabs>
            <w:rPr>
              <w:rFonts w:asciiTheme="minorHAnsi" w:eastAsiaTheme="minorEastAsia" w:hAnsiTheme="minorHAnsi" w:cstheme="minorBidi"/>
              <w:b w:val="0"/>
              <w:noProof/>
              <w:color w:val="auto"/>
              <w:sz w:val="24"/>
              <w:szCs w:val="24"/>
              <w:lang w:eastAsia="en-GB"/>
            </w:rPr>
          </w:pPr>
          <w:hyperlink w:anchor="_Toc236916859" w:history="1">
            <w:r w:rsidRPr="00DF1A39">
              <w:rPr>
                <w:rStyle w:val="Hyperlink"/>
                <w:rFonts w:cs="Arial"/>
                <w:b w:val="0"/>
                <w:noProof/>
                <w:color w:val="auto"/>
                <w:sz w:val="24"/>
                <w:szCs w:val="24"/>
              </w:rPr>
              <w:t>Advocacy and Influence</w:t>
            </w:r>
            <w:r w:rsidRPr="00DF1A39">
              <w:rPr>
                <w:b w:val="0"/>
                <w:noProof/>
                <w:webHidden/>
                <w:color w:val="auto"/>
                <w:sz w:val="24"/>
                <w:szCs w:val="24"/>
              </w:rPr>
              <w:tab/>
            </w:r>
            <w:r w:rsidRPr="00DF1A39">
              <w:rPr>
                <w:b w:val="0"/>
                <w:noProof/>
                <w:webHidden/>
                <w:color w:val="auto"/>
                <w:sz w:val="24"/>
                <w:szCs w:val="24"/>
              </w:rPr>
              <w:fldChar w:fldCharType="begin"/>
            </w:r>
            <w:r w:rsidRPr="00DF1A39">
              <w:rPr>
                <w:b w:val="0"/>
                <w:noProof/>
                <w:webHidden/>
                <w:color w:val="auto"/>
                <w:sz w:val="24"/>
                <w:szCs w:val="24"/>
              </w:rPr>
              <w:instrText xml:space="preserve"> PAGEREF _Toc236916859 \h </w:instrText>
            </w:r>
            <w:r w:rsidRPr="00DF1A39">
              <w:rPr>
                <w:b w:val="0"/>
                <w:noProof/>
                <w:webHidden/>
                <w:color w:val="auto"/>
                <w:sz w:val="24"/>
                <w:szCs w:val="24"/>
              </w:rPr>
            </w:r>
            <w:r w:rsidRPr="00DF1A39">
              <w:rPr>
                <w:b w:val="0"/>
                <w:noProof/>
                <w:webHidden/>
                <w:color w:val="auto"/>
                <w:sz w:val="24"/>
                <w:szCs w:val="24"/>
              </w:rPr>
              <w:fldChar w:fldCharType="separate"/>
            </w:r>
            <w:r w:rsidRPr="00DF1A39">
              <w:rPr>
                <w:b w:val="0"/>
                <w:noProof/>
                <w:webHidden/>
                <w:color w:val="auto"/>
                <w:sz w:val="24"/>
                <w:szCs w:val="24"/>
              </w:rPr>
              <w:t>14</w:t>
            </w:r>
            <w:r w:rsidRPr="00DF1A39">
              <w:rPr>
                <w:b w:val="0"/>
                <w:noProof/>
                <w:webHidden/>
                <w:color w:val="auto"/>
                <w:sz w:val="24"/>
                <w:szCs w:val="24"/>
              </w:rPr>
              <w:fldChar w:fldCharType="end"/>
            </w:r>
          </w:hyperlink>
        </w:p>
        <w:p w14:paraId="4D320E10" w14:textId="0F687427" w:rsidR="000C43BD" w:rsidRPr="00DF1A39" w:rsidRDefault="000C43BD">
          <w:pPr>
            <w:pStyle w:val="TOC2"/>
            <w:tabs>
              <w:tab w:val="right" w:pos="9016"/>
            </w:tabs>
            <w:rPr>
              <w:rFonts w:asciiTheme="minorHAnsi" w:eastAsiaTheme="minorEastAsia" w:hAnsiTheme="minorHAnsi" w:cstheme="minorBidi"/>
              <w:b w:val="0"/>
              <w:noProof/>
              <w:color w:val="auto"/>
              <w:sz w:val="24"/>
              <w:szCs w:val="24"/>
              <w:lang w:eastAsia="en-GB"/>
            </w:rPr>
          </w:pPr>
          <w:hyperlink w:anchor="_Toc236916860" w:history="1">
            <w:r w:rsidRPr="00DF1A39">
              <w:rPr>
                <w:rStyle w:val="Hyperlink"/>
                <w:rFonts w:cs="Arial"/>
                <w:b w:val="0"/>
                <w:noProof/>
                <w:color w:val="auto"/>
                <w:sz w:val="24"/>
                <w:szCs w:val="24"/>
              </w:rPr>
              <w:t>Advice</w:t>
            </w:r>
            <w:r w:rsidRPr="00DF1A39">
              <w:rPr>
                <w:b w:val="0"/>
                <w:noProof/>
                <w:webHidden/>
                <w:color w:val="auto"/>
                <w:sz w:val="24"/>
                <w:szCs w:val="24"/>
              </w:rPr>
              <w:tab/>
            </w:r>
            <w:r w:rsidRPr="00DF1A39">
              <w:rPr>
                <w:b w:val="0"/>
                <w:noProof/>
                <w:webHidden/>
                <w:color w:val="auto"/>
                <w:sz w:val="24"/>
                <w:szCs w:val="24"/>
              </w:rPr>
              <w:fldChar w:fldCharType="begin"/>
            </w:r>
            <w:r w:rsidRPr="00DF1A39">
              <w:rPr>
                <w:b w:val="0"/>
                <w:noProof/>
                <w:webHidden/>
                <w:color w:val="auto"/>
                <w:sz w:val="24"/>
                <w:szCs w:val="24"/>
              </w:rPr>
              <w:instrText xml:space="preserve"> PAGEREF _Toc236916860 \h </w:instrText>
            </w:r>
            <w:r w:rsidRPr="00DF1A39">
              <w:rPr>
                <w:b w:val="0"/>
                <w:noProof/>
                <w:webHidden/>
                <w:color w:val="auto"/>
                <w:sz w:val="24"/>
                <w:szCs w:val="24"/>
              </w:rPr>
            </w:r>
            <w:r w:rsidRPr="00DF1A39">
              <w:rPr>
                <w:b w:val="0"/>
                <w:noProof/>
                <w:webHidden/>
                <w:color w:val="auto"/>
                <w:sz w:val="24"/>
                <w:szCs w:val="24"/>
              </w:rPr>
              <w:fldChar w:fldCharType="separate"/>
            </w:r>
            <w:r w:rsidRPr="00DF1A39">
              <w:rPr>
                <w:b w:val="0"/>
                <w:noProof/>
                <w:webHidden/>
                <w:color w:val="auto"/>
                <w:sz w:val="24"/>
                <w:szCs w:val="24"/>
              </w:rPr>
              <w:t>15</w:t>
            </w:r>
            <w:r w:rsidRPr="00DF1A39">
              <w:rPr>
                <w:b w:val="0"/>
                <w:noProof/>
                <w:webHidden/>
                <w:color w:val="auto"/>
                <w:sz w:val="24"/>
                <w:szCs w:val="24"/>
              </w:rPr>
              <w:fldChar w:fldCharType="end"/>
            </w:r>
          </w:hyperlink>
        </w:p>
        <w:p w14:paraId="14525EB9" w14:textId="7472FB61" w:rsidR="000C43BD" w:rsidRPr="00DF1A39" w:rsidRDefault="000C43BD">
          <w:pPr>
            <w:pStyle w:val="TOC2"/>
            <w:tabs>
              <w:tab w:val="right" w:pos="9016"/>
            </w:tabs>
            <w:rPr>
              <w:rFonts w:asciiTheme="minorHAnsi" w:eastAsiaTheme="minorEastAsia" w:hAnsiTheme="minorHAnsi" w:cstheme="minorBidi"/>
              <w:b w:val="0"/>
              <w:noProof/>
              <w:color w:val="auto"/>
              <w:sz w:val="24"/>
              <w:szCs w:val="24"/>
              <w:lang w:eastAsia="en-GB"/>
            </w:rPr>
          </w:pPr>
          <w:hyperlink w:anchor="_Toc236916861" w:history="1">
            <w:r w:rsidRPr="00DF1A39">
              <w:rPr>
                <w:rStyle w:val="Hyperlink"/>
                <w:rFonts w:cs="Arial"/>
                <w:b w:val="0"/>
                <w:noProof/>
                <w:color w:val="auto"/>
                <w:sz w:val="24"/>
                <w:szCs w:val="24"/>
              </w:rPr>
              <w:t>Governance</w:t>
            </w:r>
            <w:r w:rsidRPr="00DF1A39">
              <w:rPr>
                <w:b w:val="0"/>
                <w:noProof/>
                <w:webHidden/>
                <w:color w:val="auto"/>
                <w:sz w:val="24"/>
                <w:szCs w:val="24"/>
              </w:rPr>
              <w:tab/>
            </w:r>
            <w:r w:rsidRPr="00DF1A39">
              <w:rPr>
                <w:b w:val="0"/>
                <w:noProof/>
                <w:webHidden/>
                <w:color w:val="auto"/>
                <w:sz w:val="24"/>
                <w:szCs w:val="24"/>
              </w:rPr>
              <w:fldChar w:fldCharType="begin"/>
            </w:r>
            <w:r w:rsidRPr="00DF1A39">
              <w:rPr>
                <w:b w:val="0"/>
                <w:noProof/>
                <w:webHidden/>
                <w:color w:val="auto"/>
                <w:sz w:val="24"/>
                <w:szCs w:val="24"/>
              </w:rPr>
              <w:instrText xml:space="preserve"> PAGEREF _Toc236916861 \h </w:instrText>
            </w:r>
            <w:r w:rsidRPr="00DF1A39">
              <w:rPr>
                <w:b w:val="0"/>
                <w:noProof/>
                <w:webHidden/>
                <w:color w:val="auto"/>
                <w:sz w:val="24"/>
                <w:szCs w:val="24"/>
              </w:rPr>
            </w:r>
            <w:r w:rsidRPr="00DF1A39">
              <w:rPr>
                <w:b w:val="0"/>
                <w:noProof/>
                <w:webHidden/>
                <w:color w:val="auto"/>
                <w:sz w:val="24"/>
                <w:szCs w:val="24"/>
              </w:rPr>
              <w:fldChar w:fldCharType="separate"/>
            </w:r>
            <w:r w:rsidRPr="00DF1A39">
              <w:rPr>
                <w:b w:val="0"/>
                <w:noProof/>
                <w:webHidden/>
                <w:color w:val="auto"/>
                <w:sz w:val="24"/>
                <w:szCs w:val="24"/>
              </w:rPr>
              <w:t>17</w:t>
            </w:r>
            <w:r w:rsidRPr="00DF1A39">
              <w:rPr>
                <w:b w:val="0"/>
                <w:noProof/>
                <w:webHidden/>
                <w:color w:val="auto"/>
                <w:sz w:val="24"/>
                <w:szCs w:val="24"/>
              </w:rPr>
              <w:fldChar w:fldCharType="end"/>
            </w:r>
          </w:hyperlink>
        </w:p>
        <w:p w14:paraId="370889B1" w14:textId="1D08670B" w:rsidR="000C43BD" w:rsidRPr="00DF1A39" w:rsidRDefault="000C43BD">
          <w:pPr>
            <w:pStyle w:val="TOC2"/>
            <w:tabs>
              <w:tab w:val="right" w:pos="9016"/>
            </w:tabs>
            <w:rPr>
              <w:rFonts w:asciiTheme="minorHAnsi" w:eastAsiaTheme="minorEastAsia" w:hAnsiTheme="minorHAnsi" w:cstheme="minorBidi"/>
              <w:b w:val="0"/>
              <w:noProof/>
              <w:color w:val="auto"/>
              <w:sz w:val="24"/>
              <w:szCs w:val="24"/>
              <w:lang w:eastAsia="en-GB"/>
            </w:rPr>
          </w:pPr>
          <w:hyperlink w:anchor="_Toc236916862" w:history="1">
            <w:r w:rsidRPr="00DF1A39">
              <w:rPr>
                <w:rStyle w:val="Hyperlink"/>
                <w:rFonts w:cs="Arial"/>
                <w:b w:val="0"/>
                <w:noProof/>
                <w:color w:val="auto"/>
                <w:sz w:val="24"/>
                <w:szCs w:val="24"/>
              </w:rPr>
              <w:t>Monitoring the Success of our Strategic Plan</w:t>
            </w:r>
            <w:r w:rsidRPr="00DF1A39">
              <w:rPr>
                <w:b w:val="0"/>
                <w:noProof/>
                <w:webHidden/>
                <w:color w:val="auto"/>
                <w:sz w:val="24"/>
                <w:szCs w:val="24"/>
              </w:rPr>
              <w:tab/>
            </w:r>
            <w:r w:rsidRPr="00DF1A39">
              <w:rPr>
                <w:b w:val="0"/>
                <w:noProof/>
                <w:webHidden/>
                <w:color w:val="auto"/>
                <w:sz w:val="24"/>
                <w:szCs w:val="24"/>
              </w:rPr>
              <w:fldChar w:fldCharType="begin"/>
            </w:r>
            <w:r w:rsidRPr="00DF1A39">
              <w:rPr>
                <w:b w:val="0"/>
                <w:noProof/>
                <w:webHidden/>
                <w:color w:val="auto"/>
                <w:sz w:val="24"/>
                <w:szCs w:val="24"/>
              </w:rPr>
              <w:instrText xml:space="preserve"> PAGEREF _Toc236916862 \h </w:instrText>
            </w:r>
            <w:r w:rsidRPr="00DF1A39">
              <w:rPr>
                <w:b w:val="0"/>
                <w:noProof/>
                <w:webHidden/>
                <w:color w:val="auto"/>
                <w:sz w:val="24"/>
                <w:szCs w:val="24"/>
              </w:rPr>
            </w:r>
            <w:r w:rsidRPr="00DF1A39">
              <w:rPr>
                <w:b w:val="0"/>
                <w:noProof/>
                <w:webHidden/>
                <w:color w:val="auto"/>
                <w:sz w:val="24"/>
                <w:szCs w:val="24"/>
              </w:rPr>
              <w:fldChar w:fldCharType="separate"/>
            </w:r>
            <w:r w:rsidRPr="00DF1A39">
              <w:rPr>
                <w:b w:val="0"/>
                <w:noProof/>
                <w:webHidden/>
                <w:color w:val="auto"/>
                <w:sz w:val="24"/>
                <w:szCs w:val="24"/>
              </w:rPr>
              <w:t>18</w:t>
            </w:r>
            <w:r w:rsidRPr="00DF1A39">
              <w:rPr>
                <w:b w:val="0"/>
                <w:noProof/>
                <w:webHidden/>
                <w:color w:val="auto"/>
                <w:sz w:val="24"/>
                <w:szCs w:val="24"/>
              </w:rPr>
              <w:fldChar w:fldCharType="end"/>
            </w:r>
          </w:hyperlink>
        </w:p>
        <w:p w14:paraId="5D9724C4" w14:textId="6D39F912" w:rsidR="000C43BD" w:rsidRPr="00DF1A39" w:rsidRDefault="000C43BD">
          <w:pPr>
            <w:pStyle w:val="TOC1"/>
            <w:rPr>
              <w:rFonts w:asciiTheme="minorHAnsi" w:eastAsiaTheme="minorEastAsia" w:hAnsiTheme="minorHAnsi" w:cstheme="minorBidi"/>
              <w:noProof/>
              <w:color w:val="auto"/>
              <w:sz w:val="24"/>
              <w:lang w:eastAsia="en-GB"/>
            </w:rPr>
          </w:pPr>
          <w:hyperlink w:anchor="_Toc236916863" w:history="1">
            <w:r w:rsidRPr="00DF1A39">
              <w:rPr>
                <w:rStyle w:val="Hyperlink"/>
                <w:rFonts w:cs="Arial"/>
                <w:noProof/>
                <w:color w:val="auto"/>
                <w:sz w:val="24"/>
              </w:rPr>
              <w:t>Members of the Panel</w:t>
            </w:r>
            <w:r w:rsidRPr="00DF1A39">
              <w:rPr>
                <w:noProof/>
                <w:webHidden/>
                <w:color w:val="auto"/>
                <w:sz w:val="24"/>
              </w:rPr>
              <w:tab/>
            </w:r>
            <w:r w:rsidRPr="00DF1A39">
              <w:rPr>
                <w:noProof/>
                <w:webHidden/>
                <w:color w:val="auto"/>
                <w:sz w:val="24"/>
              </w:rPr>
              <w:fldChar w:fldCharType="begin"/>
            </w:r>
            <w:r w:rsidRPr="00DF1A39">
              <w:rPr>
                <w:noProof/>
                <w:webHidden/>
                <w:color w:val="auto"/>
                <w:sz w:val="24"/>
              </w:rPr>
              <w:instrText xml:space="preserve"> PAGEREF _Toc236916863 \h </w:instrText>
            </w:r>
            <w:r w:rsidRPr="00DF1A39">
              <w:rPr>
                <w:noProof/>
                <w:webHidden/>
                <w:color w:val="auto"/>
                <w:sz w:val="24"/>
              </w:rPr>
            </w:r>
            <w:r w:rsidRPr="00DF1A39">
              <w:rPr>
                <w:noProof/>
                <w:webHidden/>
                <w:color w:val="auto"/>
                <w:sz w:val="24"/>
              </w:rPr>
              <w:fldChar w:fldCharType="separate"/>
            </w:r>
            <w:r w:rsidRPr="00DF1A39">
              <w:rPr>
                <w:noProof/>
                <w:webHidden/>
                <w:color w:val="auto"/>
                <w:sz w:val="24"/>
              </w:rPr>
              <w:t>19</w:t>
            </w:r>
            <w:r w:rsidRPr="00DF1A39">
              <w:rPr>
                <w:noProof/>
                <w:webHidden/>
                <w:color w:val="auto"/>
                <w:sz w:val="24"/>
              </w:rPr>
              <w:fldChar w:fldCharType="end"/>
            </w:r>
          </w:hyperlink>
        </w:p>
        <w:p w14:paraId="0A6A4866" w14:textId="16B46309" w:rsidR="000C43BD" w:rsidRPr="00DF1A39" w:rsidRDefault="000C43BD">
          <w:pPr>
            <w:pStyle w:val="TOC1"/>
            <w:rPr>
              <w:rFonts w:asciiTheme="minorHAnsi" w:eastAsiaTheme="minorEastAsia" w:hAnsiTheme="minorHAnsi" w:cstheme="minorBidi"/>
              <w:noProof/>
              <w:color w:val="auto"/>
              <w:sz w:val="24"/>
              <w:lang w:eastAsia="en-GB"/>
            </w:rPr>
          </w:pPr>
          <w:hyperlink w:anchor="_Toc236916864" w:history="1">
            <w:r w:rsidRPr="00DF1A39">
              <w:rPr>
                <w:rStyle w:val="Hyperlink"/>
                <w:rFonts w:cs="Arial"/>
                <w:noProof/>
                <w:color w:val="auto"/>
                <w:sz w:val="24"/>
              </w:rPr>
              <w:t>Financial Summary</w:t>
            </w:r>
            <w:r w:rsidRPr="00DF1A39">
              <w:rPr>
                <w:noProof/>
                <w:webHidden/>
                <w:color w:val="auto"/>
                <w:sz w:val="24"/>
              </w:rPr>
              <w:tab/>
            </w:r>
            <w:r w:rsidRPr="00DF1A39">
              <w:rPr>
                <w:noProof/>
                <w:webHidden/>
                <w:color w:val="auto"/>
                <w:sz w:val="24"/>
              </w:rPr>
              <w:fldChar w:fldCharType="begin"/>
            </w:r>
            <w:r w:rsidRPr="00DF1A39">
              <w:rPr>
                <w:noProof/>
                <w:webHidden/>
                <w:color w:val="auto"/>
                <w:sz w:val="24"/>
              </w:rPr>
              <w:instrText xml:space="preserve"> PAGEREF _Toc236916864 \h </w:instrText>
            </w:r>
            <w:r w:rsidRPr="00DF1A39">
              <w:rPr>
                <w:noProof/>
                <w:webHidden/>
                <w:color w:val="auto"/>
                <w:sz w:val="24"/>
              </w:rPr>
            </w:r>
            <w:r w:rsidRPr="00DF1A39">
              <w:rPr>
                <w:noProof/>
                <w:webHidden/>
                <w:color w:val="auto"/>
                <w:sz w:val="24"/>
              </w:rPr>
              <w:fldChar w:fldCharType="separate"/>
            </w:r>
            <w:r w:rsidRPr="00DF1A39">
              <w:rPr>
                <w:noProof/>
                <w:webHidden/>
                <w:color w:val="auto"/>
                <w:sz w:val="24"/>
              </w:rPr>
              <w:t>21</w:t>
            </w:r>
            <w:r w:rsidRPr="00DF1A39">
              <w:rPr>
                <w:noProof/>
                <w:webHidden/>
                <w:color w:val="auto"/>
                <w:sz w:val="24"/>
              </w:rPr>
              <w:fldChar w:fldCharType="end"/>
            </w:r>
          </w:hyperlink>
        </w:p>
        <w:p w14:paraId="115CC2F4" w14:textId="2A6838B0" w:rsidR="00BC1137" w:rsidRDefault="00BC1137">
          <w:r>
            <w:rPr>
              <w:b/>
              <w:bCs/>
            </w:rPr>
            <w:fldChar w:fldCharType="end"/>
          </w:r>
        </w:p>
      </w:sdtContent>
    </w:sdt>
    <w:p w14:paraId="6FB62602" w14:textId="4FEB5AEA" w:rsidR="00EB558B" w:rsidRPr="00AC2D2D" w:rsidRDefault="00EB558B" w:rsidP="00EB558B">
      <w:pPr>
        <w:pStyle w:val="SFPAPBodyText"/>
        <w:rPr>
          <w:rFonts w:cs="Arial"/>
        </w:rPr>
      </w:pPr>
    </w:p>
    <w:p w14:paraId="39DD0460" w14:textId="5F424539" w:rsidR="007509BC" w:rsidRPr="00AC2D2D" w:rsidRDefault="007509BC">
      <w:pPr>
        <w:rPr>
          <w:rFonts w:ascii="Arial" w:hAnsi="Arial" w:cs="Arial"/>
          <w:b/>
          <w:bCs/>
          <w:color w:val="8F2885"/>
          <w:sz w:val="34"/>
          <w:szCs w:val="40"/>
        </w:rPr>
      </w:pPr>
      <w:r w:rsidRPr="00AC2D2D">
        <w:rPr>
          <w:rFonts w:ascii="Arial" w:hAnsi="Arial" w:cs="Arial"/>
        </w:rPr>
        <w:br w:type="page"/>
      </w:r>
    </w:p>
    <w:p w14:paraId="78DD8FBA" w14:textId="31D7470C" w:rsidR="0054707B" w:rsidRPr="00BC1137" w:rsidRDefault="008F65D1" w:rsidP="00BC1137">
      <w:pPr>
        <w:pStyle w:val="Heading1"/>
        <w:numPr>
          <w:ilvl w:val="0"/>
          <w:numId w:val="0"/>
        </w:numPr>
        <w:rPr>
          <w:rFonts w:ascii="Arial" w:hAnsi="Arial" w:cs="Arial"/>
          <w:sz w:val="60"/>
          <w:szCs w:val="60"/>
        </w:rPr>
      </w:pPr>
      <w:bookmarkStart w:id="0" w:name="_Toc170198959"/>
      <w:bookmarkStart w:id="1" w:name="_Toc236916849"/>
      <w:r w:rsidRPr="00BC1137">
        <w:rPr>
          <w:rFonts w:ascii="Arial" w:hAnsi="Arial" w:cs="Arial"/>
          <w:sz w:val="60"/>
          <w:szCs w:val="60"/>
        </w:rPr>
        <w:lastRenderedPageBreak/>
        <w:t>Foreword from the Chair</w:t>
      </w:r>
      <w:bookmarkEnd w:id="0"/>
      <w:bookmarkEnd w:id="1"/>
    </w:p>
    <w:p w14:paraId="27928308" w14:textId="26784FB5" w:rsidR="00A62A18" w:rsidRPr="00A62A18" w:rsidRDefault="00A62A18" w:rsidP="008C60E7">
      <w:pPr>
        <w:pStyle w:val="SFPAPBodyText"/>
        <w:spacing w:before="240"/>
      </w:pPr>
      <w:r w:rsidRPr="00A62A18">
        <w:t xml:space="preserve">As we </w:t>
      </w:r>
      <w:r w:rsidR="00583304">
        <w:t xml:space="preserve">look </w:t>
      </w:r>
      <w:r>
        <w:t xml:space="preserve">back on the last year, </w:t>
      </w:r>
      <w:r w:rsidRPr="00A62A18">
        <w:t xml:space="preserve">it is clear that the challenges facing households across Scotland remain significant. Recent months have demonstrated just how vulnerable our energy system remains to events beyond our </w:t>
      </w:r>
      <w:r w:rsidR="00343726">
        <w:t>borders</w:t>
      </w:r>
      <w:r w:rsidRPr="00A62A18">
        <w:t>. While there were encouraging signs earlier this year, with falling energy prices and a welcome reduction in fuel poverty levels,</w:t>
      </w:r>
      <w:r w:rsidR="00650ABA">
        <w:t xml:space="preserve"> albeit based on 2024 data,</w:t>
      </w:r>
      <w:r w:rsidR="00C342A0">
        <w:t xml:space="preserve"> </w:t>
      </w:r>
      <w:r w:rsidR="008F7549">
        <w:t>t</w:t>
      </w:r>
      <w:r w:rsidR="008F7549" w:rsidRPr="00A62A18">
        <w:t>he</w:t>
      </w:r>
      <w:r w:rsidRPr="00A62A18">
        <w:t xml:space="preserve"> renewed conflict and instability in the Middle East have once again highlighted the fragility of global energy markets and the direct impact this can have on households struggling to afford essential heating and power.</w:t>
      </w:r>
      <w:r w:rsidR="00995B99" w:rsidRPr="00995B99">
        <w:t xml:space="preserve"> </w:t>
      </w:r>
      <w:r w:rsidR="00995B99" w:rsidRPr="00A62A18">
        <w:t>These developments serve as a stark reminder that fuel poverty is not simply a consequence of individual circumstances. It is shaped by international events, volatile energy markets, the energy efficiency of our homes, and the effectiveness of public policy. Too many households remain exposed to price shocks they cannot control and cannot absorb</w:t>
      </w:r>
      <w:r w:rsidR="00995B99">
        <w:t>.</w:t>
      </w:r>
    </w:p>
    <w:p w14:paraId="452A8DE8" w14:textId="3CB4247E" w:rsidR="00642CC3" w:rsidRDefault="00583304" w:rsidP="00F155CB">
      <w:pPr>
        <w:pStyle w:val="SFPAPBodyText"/>
      </w:pPr>
      <w:r>
        <w:t>A</w:t>
      </w:r>
      <w:r w:rsidR="00A62A18" w:rsidRPr="00A62A18">
        <w:t>gainst this backdrop, the need for long-term, sustainable solutions has never been greater. Scotland's ambition to reduce fuel poverty to 15% by 2030 remains an important and necessary goal, but</w:t>
      </w:r>
      <w:r w:rsidR="009851A8">
        <w:t xml:space="preserve"> as we reflected in our statutory response to Scottish Ministers’ </w:t>
      </w:r>
      <w:r w:rsidR="001736B7">
        <w:t xml:space="preserve">triennial fuel poverty report, </w:t>
      </w:r>
      <w:r w:rsidR="00A62A18" w:rsidRPr="00A62A18">
        <w:t>achieving it will require renewed urgency, decisive action and sustained investment. Support must continue to reach those in immediate crisis, while progress on improving the energy efficiency of homes and reducing dependence on volatile fossil fuel markets must accelerate.</w:t>
      </w:r>
      <w:r w:rsidR="00080433">
        <w:t xml:space="preserve"> </w:t>
      </w:r>
      <w:r w:rsidR="00C342A0">
        <w:t>This support can be driven by both the Scottish or UK Governments</w:t>
      </w:r>
      <w:r w:rsidR="001F7E02">
        <w:t>. As</w:t>
      </w:r>
      <w:r w:rsidR="00B364BD">
        <w:t xml:space="preserve"> </w:t>
      </w:r>
      <w:r w:rsidR="00C342A0">
        <w:t>we have seen through the proposed reduction in VAT on household electricity bills</w:t>
      </w:r>
      <w:r w:rsidR="001F7E02">
        <w:t>,</w:t>
      </w:r>
      <w:r w:rsidR="00C342A0">
        <w:t xml:space="preserve"> change can be made quickly to provide some in year benefits. </w:t>
      </w:r>
    </w:p>
    <w:p w14:paraId="3DE25D38" w14:textId="387399CF" w:rsidR="00115DF8" w:rsidRDefault="001F7E02" w:rsidP="00115DF8">
      <w:pPr>
        <w:pStyle w:val="SFPAPBodyText"/>
      </w:pPr>
      <w:r>
        <w:t>It is i</w:t>
      </w:r>
      <w:r w:rsidR="00726721">
        <w:t>n this context of</w:t>
      </w:r>
      <w:r w:rsidR="00A933A0" w:rsidRPr="00A933A0">
        <w:t xml:space="preserve"> uncertainty and rising concern over energy affordability </w:t>
      </w:r>
      <w:r>
        <w:t xml:space="preserve">that </w:t>
      </w:r>
      <w:r w:rsidR="00A933A0" w:rsidRPr="00A933A0">
        <w:t>we delivered our priority work programme for the year.</w:t>
      </w:r>
      <w:r w:rsidR="00A933A0">
        <w:t xml:space="preserve"> </w:t>
      </w:r>
      <w:r w:rsidR="00115DF8">
        <w:t>During 2025-26, we continued to fulfil our statutory role of advising Scottish Ministers and scrutinising progress towards Scotland’s fuel poverty targets. With a membership that expanded to six members toward</w:t>
      </w:r>
      <w:r w:rsidR="008F7549">
        <w:t>s</w:t>
      </w:r>
      <w:r w:rsidR="00115DF8">
        <w:t xml:space="preserve"> the end of the year, supported by a small </w:t>
      </w:r>
      <w:r w:rsidR="00F306FB">
        <w:t>S</w:t>
      </w:r>
      <w:r w:rsidR="00115DF8">
        <w:t>ecretariat, we met regularly in person and online to deliver our workplan priorities, engage with stakeholders and provide independent advice across the fuel poverty landscape.</w:t>
      </w:r>
    </w:p>
    <w:p w14:paraId="301F107A" w14:textId="28A764EE" w:rsidR="00115DF8" w:rsidRDefault="00115DF8" w:rsidP="000947D8">
      <w:pPr>
        <w:pStyle w:val="SFPAPBodyText"/>
        <w:numPr>
          <w:ilvl w:val="0"/>
          <w:numId w:val="68"/>
        </w:numPr>
      </w:pPr>
      <w:r>
        <w:t>A major focus of the year was our statutory response to the Scottish Government’s first triennial Periodic Report on fuel poverty (2021-2024)</w:t>
      </w:r>
      <w:r w:rsidR="00B24B0E">
        <w:t xml:space="preserve"> - </w:t>
      </w:r>
      <w:r w:rsidR="00C342A0">
        <w:t xml:space="preserve">completed before our new </w:t>
      </w:r>
      <w:r w:rsidR="005316EF">
        <w:t>m</w:t>
      </w:r>
      <w:r w:rsidR="00C342A0">
        <w:t xml:space="preserve">embers joined us. </w:t>
      </w:r>
      <w:r w:rsidR="0071561A">
        <w:t>We</w:t>
      </w:r>
      <w:r>
        <w:t xml:space="preserve"> examined progress towards the statutory fuel poverty targets, assessed the likelihood of achieving future targets, reviewed how the four drivers of fuel poverty are being addressed, and </w:t>
      </w:r>
      <w:r w:rsidR="00BA28C0">
        <w:t xml:space="preserve">looked forward to how a revised </w:t>
      </w:r>
      <w:r>
        <w:t>Fuel Poverty Strategy</w:t>
      </w:r>
      <w:r w:rsidR="00BA28C0">
        <w:t xml:space="preserve"> could better support </w:t>
      </w:r>
      <w:r w:rsidR="005316EF">
        <w:t>the</w:t>
      </w:r>
      <w:r w:rsidR="00BA28C0">
        <w:t xml:space="preserve"> </w:t>
      </w:r>
      <w:r w:rsidR="003C3BEC">
        <w:t>mitigation of fuel poverty and meeting the fuel poverty targets</w:t>
      </w:r>
      <w:r>
        <w:t xml:space="preserve">. </w:t>
      </w:r>
      <w:r w:rsidR="0071561A">
        <w:t xml:space="preserve">Our </w:t>
      </w:r>
      <w:r w:rsidR="00EB7470">
        <w:t xml:space="preserve">view is that </w:t>
      </w:r>
      <w:r>
        <w:lastRenderedPageBreak/>
        <w:t>greater strategic priority must be given to fuel poverty policy</w:t>
      </w:r>
      <w:r w:rsidR="007D4303">
        <w:t>, a</w:t>
      </w:r>
      <w:r w:rsidR="007D4303" w:rsidRPr="007D4303">
        <w:t>ccelerating the rate of improvements to the energy efficiency of the housing stock is a prerequisite for meeting the statutory targets</w:t>
      </w:r>
      <w:r w:rsidR="00DA6ED0">
        <w:t xml:space="preserve">, </w:t>
      </w:r>
      <w:r w:rsidR="00C921EA">
        <w:t xml:space="preserve">alongside </w:t>
      </w:r>
      <w:r>
        <w:t>greater focus on affordability and more effective consideration of how energy is used in the home.</w:t>
      </w:r>
    </w:p>
    <w:p w14:paraId="32C7D7B6" w14:textId="349B2240" w:rsidR="00115DF8" w:rsidRDefault="0029623C" w:rsidP="00BD1112">
      <w:pPr>
        <w:pStyle w:val="SFPAPBodyText"/>
        <w:numPr>
          <w:ilvl w:val="0"/>
          <w:numId w:val="68"/>
        </w:numPr>
      </w:pPr>
      <w:r>
        <w:t>We also</w:t>
      </w:r>
      <w:r w:rsidR="00115DF8">
        <w:t xml:space="preserve"> built on </w:t>
      </w:r>
      <w:r>
        <w:t>our</w:t>
      </w:r>
      <w:r w:rsidR="00115DF8">
        <w:t xml:space="preserve"> previous work on rural and remote fuel poverty</w:t>
      </w:r>
      <w:r w:rsidR="00CF1578">
        <w:t xml:space="preserve">, publishing the </w:t>
      </w:r>
      <w:r w:rsidR="00CF1578" w:rsidRPr="00CF1578">
        <w:t xml:space="preserve">findings </w:t>
      </w:r>
      <w:r w:rsidR="00D71C8E">
        <w:t xml:space="preserve">of </w:t>
      </w:r>
      <w:r w:rsidR="00CF1578" w:rsidRPr="00CF1578">
        <w:t xml:space="preserve">the work </w:t>
      </w:r>
      <w:r w:rsidR="00D71C8E">
        <w:t xml:space="preserve">we commissioned on the lived experience of </w:t>
      </w:r>
      <w:r w:rsidR="00BD1112">
        <w:t xml:space="preserve">rural and </w:t>
      </w:r>
      <w:r w:rsidR="00D71C8E">
        <w:t>remote</w:t>
      </w:r>
      <w:r w:rsidR="00BD1112">
        <w:t xml:space="preserve"> fuel poverty</w:t>
      </w:r>
      <w:r w:rsidR="000A2ADB">
        <w:t>. We also</w:t>
      </w:r>
      <w:r w:rsidR="00115DF8">
        <w:t xml:space="preserve"> engage</w:t>
      </w:r>
      <w:r w:rsidR="000A2ADB">
        <w:t>d</w:t>
      </w:r>
      <w:r w:rsidR="00115DF8">
        <w:t xml:space="preserve"> with island local authorities and stakeholders</w:t>
      </w:r>
      <w:r w:rsidR="000A2ADB">
        <w:t>. W</w:t>
      </w:r>
      <w:r w:rsidR="007E0E3C">
        <w:t>e</w:t>
      </w:r>
      <w:r w:rsidR="00115DF8">
        <w:t xml:space="preserve"> examined the structural drivers that </w:t>
      </w:r>
      <w:r w:rsidR="007E0E3C">
        <w:t>cause our</w:t>
      </w:r>
      <w:r w:rsidR="00115DF8">
        <w:t xml:space="preserve"> island communities</w:t>
      </w:r>
      <w:r w:rsidR="007E0E3C">
        <w:t xml:space="preserve"> in Scotland to suffer the worst fuel</w:t>
      </w:r>
      <w:r w:rsidR="00E0741A">
        <w:t xml:space="preserve"> poverty in Scotland and beyond.</w:t>
      </w:r>
      <w:r w:rsidR="00115DF8">
        <w:t xml:space="preserve"> This work highlighted the need for more coordinated action, targeted investment, improved local delivery capacity and energy market reforms that better reflect the circumstances of remote and island communities.</w:t>
      </w:r>
    </w:p>
    <w:p w14:paraId="37AB2E38" w14:textId="3DB2F496" w:rsidR="00115DF8" w:rsidRDefault="00115DF8" w:rsidP="000947D8">
      <w:pPr>
        <w:pStyle w:val="SFPAPBodyText"/>
        <w:numPr>
          <w:ilvl w:val="0"/>
          <w:numId w:val="68"/>
        </w:numPr>
      </w:pPr>
      <w:r>
        <w:t xml:space="preserve">A further priority was exploring the links between fuel poverty and health. </w:t>
      </w:r>
      <w:r w:rsidR="00A61F08">
        <w:t xml:space="preserve">We have undertaken </w:t>
      </w:r>
      <w:r>
        <w:t>research</w:t>
      </w:r>
      <w:r w:rsidR="00A61F08">
        <w:t xml:space="preserve"> to</w:t>
      </w:r>
      <w:r>
        <w:t xml:space="preserve"> examine how a public health approach could strengthen fuel poverty interventions. Th</w:t>
      </w:r>
      <w:r w:rsidR="004E7DA6">
        <w:t xml:space="preserve">is </w:t>
      </w:r>
      <w:r>
        <w:t xml:space="preserve">work </w:t>
      </w:r>
      <w:r w:rsidR="004E7DA6">
        <w:t xml:space="preserve">has </w:t>
      </w:r>
      <w:r>
        <w:t>identified opportunities to improve health outcomes through warmer homes, better use of data, stronger partnerships and embedding fuel poverty support within existing health services.</w:t>
      </w:r>
    </w:p>
    <w:p w14:paraId="66973685" w14:textId="594ABDD5" w:rsidR="00DE10CF" w:rsidRDefault="00115DF8" w:rsidP="00B364BD">
      <w:pPr>
        <w:pStyle w:val="SFPAPBodyText"/>
        <w:numPr>
          <w:ilvl w:val="0"/>
          <w:numId w:val="68"/>
        </w:numPr>
      </w:pPr>
      <w:r>
        <w:t xml:space="preserve">Alongside </w:t>
      </w:r>
      <w:r w:rsidR="004E7DA6">
        <w:t>our</w:t>
      </w:r>
      <w:r>
        <w:t xml:space="preserve"> core priorities, </w:t>
      </w:r>
      <w:r w:rsidR="004E7DA6">
        <w:t>we have</w:t>
      </w:r>
      <w:r>
        <w:t xml:space="preserve"> continued to advocate for a flexible energy discount mechanism, contributed to consultations and working groups, provided advice on major policy developments, supported research, and collaborated with a wide range of </w:t>
      </w:r>
      <w:r w:rsidR="007A0E2B">
        <w:t>stakeholders</w:t>
      </w:r>
      <w:r>
        <w:t>. Through these activities, the Panel sought to influence policy, strengthen evidence and support progress towards the long-term goal of eradicating fuel poverty in Scotland</w:t>
      </w:r>
    </w:p>
    <w:p w14:paraId="06E05295" w14:textId="5ACFBA0C" w:rsidR="00532413" w:rsidRPr="00AC2D2D" w:rsidRDefault="00C342A0" w:rsidP="00BF1D40">
      <w:pPr>
        <w:pStyle w:val="SFPAPBodyText"/>
      </w:pPr>
      <w:r>
        <w:t>I would like to take this opportunity to thank our longstanding Panel members, Kirsten Jenkins, Alister Steele and Fraser St</w:t>
      </w:r>
      <w:r w:rsidR="008F7549">
        <w:t>ew</w:t>
      </w:r>
      <w:r>
        <w:t>art – as well as new members Bryan Leask and Olivia Swann</w:t>
      </w:r>
      <w:r w:rsidR="008F7549">
        <w:t>,</w:t>
      </w:r>
      <w:r>
        <w:t xml:space="preserve"> who joined us this year</w:t>
      </w:r>
      <w:r w:rsidR="008F7549">
        <w:t>,</w:t>
      </w:r>
      <w:r>
        <w:t xml:space="preserve"> for their </w:t>
      </w:r>
      <w:r w:rsidR="008F7549">
        <w:t>support</w:t>
      </w:r>
      <w:r>
        <w:t>, passion, and unwavering challenge. I would also like to recognise the work of the Secretariat – Roanna S</w:t>
      </w:r>
      <w:r w:rsidR="00C55038">
        <w:t>efton</w:t>
      </w:r>
      <w:r>
        <w:t xml:space="preserve"> and </w:t>
      </w:r>
      <w:r w:rsidR="00957C2E">
        <w:t>Trisha Melvin and</w:t>
      </w:r>
      <w:r>
        <w:t xml:space="preserve"> headed up by Philippa Brosnan – for their continued drive and determination to ensure that the SFPAP has a material impact. </w:t>
      </w:r>
      <w:r w:rsidR="00532413" w:rsidRPr="00AC2D2D">
        <w:t>As ever, I welcome any feedback or perspective</w:t>
      </w:r>
      <w:r>
        <w:t>s</w:t>
      </w:r>
      <w:r w:rsidR="00532413" w:rsidRPr="00AC2D2D">
        <w:t xml:space="preserve"> that you might want to share</w:t>
      </w:r>
      <w:r>
        <w:t xml:space="preserve">. Please do get in touch with me at </w:t>
      </w:r>
      <w:hyperlink r:id="rId15" w:history="1">
        <w:r w:rsidR="003B797E" w:rsidRPr="00AC2D2D">
          <w:rPr>
            <w:rStyle w:val="Hyperlink"/>
            <w:rFonts w:cs="Arial"/>
            <w:color w:val="0065BD"/>
            <w:shd w:val="clear" w:color="auto" w:fill="FFFFFF"/>
          </w:rPr>
          <w:t>enquiries@fuelpovertypanel.scot</w:t>
        </w:r>
      </w:hyperlink>
      <w:r w:rsidR="008C0C82" w:rsidRPr="00AC2D2D">
        <w:t>.</w:t>
      </w:r>
    </w:p>
    <w:p w14:paraId="58E53E0F" w14:textId="1CAD4086" w:rsidR="003B1352" w:rsidRPr="00AC2D2D" w:rsidRDefault="00BC1137" w:rsidP="003B1352">
      <w:pPr>
        <w:textAlignment w:val="baseline"/>
        <w:rPr>
          <w:rFonts w:ascii="Arial" w:eastAsia="Times New Roman" w:hAnsi="Arial" w:cs="Arial"/>
          <w:kern w:val="0"/>
          <w:lang w:eastAsia="en-GB"/>
          <w14:ligatures w14:val="none"/>
        </w:rPr>
      </w:pPr>
      <w:r w:rsidRPr="008C60E7">
        <w:rPr>
          <w:rFonts w:ascii="Arial" w:eastAsia="Calibri" w:hAnsi="Arial" w:cs="Arial"/>
          <w:noProof/>
          <w:kern w:val="0"/>
          <w:lang w:eastAsia="en-GB"/>
          <w14:ligatures w14:val="none"/>
        </w:rPr>
        <w:drawing>
          <wp:anchor distT="0" distB="0" distL="114300" distR="114300" simplePos="0" relativeHeight="251661323" behindDoc="0" locked="0" layoutInCell="1" allowOverlap="1" wp14:anchorId="619BC453" wp14:editId="08843583">
            <wp:simplePos x="0" y="0"/>
            <wp:positionH relativeFrom="margin">
              <wp:align>right</wp:align>
            </wp:positionH>
            <wp:positionV relativeFrom="paragraph">
              <wp:posOffset>25352</wp:posOffset>
            </wp:positionV>
            <wp:extent cx="2096219" cy="1397275"/>
            <wp:effectExtent l="19050" t="19050" r="18415" b="12700"/>
            <wp:wrapNone/>
            <wp:docPr id="771497782"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096219" cy="1397275"/>
                    </a:xfrm>
                    <a:prstGeom prst="rect">
                      <a:avLst/>
                    </a:prstGeom>
                    <a:noFill/>
                    <a:ln>
                      <a:solidFill>
                        <a:schemeClr val="tx1"/>
                      </a:solidFill>
                    </a:ln>
                  </pic:spPr>
                </pic:pic>
              </a:graphicData>
            </a:graphic>
            <wp14:sizeRelH relativeFrom="margin">
              <wp14:pctWidth>0</wp14:pctWidth>
            </wp14:sizeRelH>
            <wp14:sizeRelV relativeFrom="margin">
              <wp14:pctHeight>0</wp14:pctHeight>
            </wp14:sizeRelV>
          </wp:anchor>
        </w:drawing>
      </w:r>
      <w:r w:rsidR="003B1352" w:rsidRPr="00AC2D2D">
        <w:rPr>
          <w:rFonts w:ascii="Arial" w:eastAsia="Times New Roman" w:hAnsi="Arial" w:cs="Arial"/>
          <w:noProof/>
          <w:kern w:val="0"/>
          <w:lang w:eastAsia="en-GB"/>
          <w14:ligatures w14:val="none"/>
        </w:rPr>
        <w:drawing>
          <wp:inline distT="0" distB="0" distL="0" distR="0" wp14:anchorId="6D8AB9A9" wp14:editId="2A941324">
            <wp:extent cx="1628775" cy="381000"/>
            <wp:effectExtent l="0" t="0" r="9525" b="0"/>
            <wp:docPr id="146239180" name="Picture 1" descr="A picture containing let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picture containing letter&#10;&#10;Description automatically generated"/>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628775" cy="381000"/>
                    </a:xfrm>
                    <a:prstGeom prst="rect">
                      <a:avLst/>
                    </a:prstGeom>
                    <a:noFill/>
                    <a:ln>
                      <a:noFill/>
                    </a:ln>
                  </pic:spPr>
                </pic:pic>
              </a:graphicData>
            </a:graphic>
          </wp:inline>
        </w:drawing>
      </w:r>
      <w:r w:rsidR="003B1352" w:rsidRPr="00AC2D2D">
        <w:rPr>
          <w:rFonts w:ascii="Arial" w:eastAsia="Calibri" w:hAnsi="Arial" w:cs="Arial"/>
          <w:kern w:val="0"/>
          <w:lang w:eastAsia="en-GB"/>
          <w14:ligatures w14:val="none"/>
        </w:rPr>
        <w:t> </w:t>
      </w:r>
    </w:p>
    <w:p w14:paraId="7258BDDA" w14:textId="4416364C" w:rsidR="008C60E7" w:rsidRDefault="008C60E7" w:rsidP="008C60E7">
      <w:pPr>
        <w:textAlignment w:val="baseline"/>
        <w:rPr>
          <w:rFonts w:ascii="Arial" w:eastAsia="Times New Roman" w:hAnsi="Arial" w:cs="Arial"/>
          <w:kern w:val="0"/>
          <w:lang w:eastAsia="en-GB"/>
          <w14:ligatures w14:val="none"/>
        </w:rPr>
      </w:pPr>
    </w:p>
    <w:p w14:paraId="70FC1441" w14:textId="6A9507CA" w:rsidR="008C60E7" w:rsidRPr="008C60E7" w:rsidRDefault="000F57F9" w:rsidP="008C60E7">
      <w:pPr>
        <w:textAlignment w:val="baseline"/>
        <w:rPr>
          <w:rFonts w:ascii="Arial" w:eastAsia="Times New Roman" w:hAnsi="Arial" w:cs="Arial"/>
          <w:kern w:val="0"/>
          <w:lang w:eastAsia="en-GB"/>
          <w14:ligatures w14:val="none"/>
        </w:rPr>
      </w:pPr>
      <w:r w:rsidRPr="00AC2D2D">
        <w:rPr>
          <w:rFonts w:ascii="Arial" w:eastAsia="Times New Roman" w:hAnsi="Arial" w:cs="Arial"/>
          <w:kern w:val="0"/>
          <w:lang w:eastAsia="en-GB"/>
          <w14:ligatures w14:val="none"/>
        </w:rPr>
        <w:t>Matthew Cole</w:t>
      </w:r>
      <w:r w:rsidRPr="00AC2D2D">
        <w:rPr>
          <w:rFonts w:ascii="Arial" w:eastAsia="Calibri" w:hAnsi="Arial" w:cs="Arial"/>
          <w:kern w:val="0"/>
          <w:lang w:eastAsia="en-GB"/>
          <w14:ligatures w14:val="none"/>
        </w:rPr>
        <w:t> </w:t>
      </w:r>
    </w:p>
    <w:p w14:paraId="19BFCE1F" w14:textId="14492414" w:rsidR="000F57F9" w:rsidRDefault="00E203BC" w:rsidP="003B1352">
      <w:pPr>
        <w:textAlignment w:val="baseline"/>
        <w:rPr>
          <w:rFonts w:ascii="Arial" w:eastAsia="Calibri" w:hAnsi="Arial" w:cs="Arial"/>
          <w:kern w:val="0"/>
          <w:lang w:eastAsia="en-GB"/>
          <w14:ligatures w14:val="none"/>
        </w:rPr>
      </w:pPr>
      <w:r w:rsidRPr="00AC2D2D">
        <w:rPr>
          <w:rFonts w:ascii="Arial" w:eastAsia="Calibri" w:hAnsi="Arial" w:cs="Arial"/>
          <w:kern w:val="0"/>
          <w:lang w:eastAsia="en-GB"/>
          <w14:ligatures w14:val="none"/>
        </w:rPr>
        <w:t xml:space="preserve">Scottish Fuel Poverty Advisory Panel </w:t>
      </w:r>
      <w:r w:rsidR="00BC1137">
        <w:rPr>
          <w:rFonts w:ascii="Arial" w:eastAsia="Calibri" w:hAnsi="Arial" w:cs="Arial"/>
          <w:kern w:val="0"/>
          <w:lang w:eastAsia="en-GB"/>
          <w14:ligatures w14:val="none"/>
        </w:rPr>
        <w:t>–</w:t>
      </w:r>
      <w:r w:rsidRPr="00AC2D2D">
        <w:rPr>
          <w:rFonts w:ascii="Arial" w:eastAsia="Calibri" w:hAnsi="Arial" w:cs="Arial"/>
          <w:kern w:val="0"/>
          <w:lang w:eastAsia="en-GB"/>
          <w14:ligatures w14:val="none"/>
        </w:rPr>
        <w:t xml:space="preserve"> Chair</w:t>
      </w:r>
    </w:p>
    <w:p w14:paraId="3F3A1A67" w14:textId="77777777" w:rsidR="00BC1137" w:rsidRDefault="00BC1137" w:rsidP="003B1352">
      <w:pPr>
        <w:textAlignment w:val="baseline"/>
        <w:rPr>
          <w:rFonts w:ascii="Arial" w:eastAsia="Calibri" w:hAnsi="Arial" w:cs="Arial"/>
          <w:kern w:val="0"/>
          <w:lang w:eastAsia="en-GB"/>
          <w14:ligatures w14:val="none"/>
        </w:rPr>
      </w:pPr>
    </w:p>
    <w:p w14:paraId="6EFDB535" w14:textId="61AA5296" w:rsidR="00EB558B" w:rsidRDefault="00EB558B" w:rsidP="00BC1137">
      <w:pPr>
        <w:pStyle w:val="Heading1"/>
        <w:numPr>
          <w:ilvl w:val="0"/>
          <w:numId w:val="0"/>
        </w:numPr>
        <w:rPr>
          <w:rFonts w:ascii="Arial" w:hAnsi="Arial" w:cs="Arial"/>
          <w:sz w:val="60"/>
          <w:szCs w:val="60"/>
        </w:rPr>
      </w:pPr>
      <w:bookmarkStart w:id="2" w:name="_Toc170198960"/>
      <w:bookmarkStart w:id="3" w:name="_Toc236916850"/>
      <w:r w:rsidRPr="00BC1137">
        <w:rPr>
          <w:rFonts w:ascii="Arial" w:hAnsi="Arial" w:cs="Arial"/>
          <w:sz w:val="60"/>
          <w:szCs w:val="60"/>
        </w:rPr>
        <w:lastRenderedPageBreak/>
        <w:t>About us</w:t>
      </w:r>
      <w:bookmarkEnd w:id="2"/>
      <w:bookmarkEnd w:id="3"/>
    </w:p>
    <w:p w14:paraId="73EF46D7" w14:textId="77777777" w:rsidR="00BC1137" w:rsidRPr="00BC1137" w:rsidRDefault="00BC1137" w:rsidP="00BC1137"/>
    <w:p w14:paraId="38E73F6C" w14:textId="7C98E57C" w:rsidR="00EB558B" w:rsidRDefault="00EB558B" w:rsidP="00EB558B">
      <w:pPr>
        <w:pStyle w:val="NormalWeb"/>
        <w:shd w:val="clear" w:color="auto" w:fill="FFFFFF"/>
        <w:spacing w:before="0" w:beforeAutospacing="0" w:after="240" w:afterAutospacing="0"/>
        <w:rPr>
          <w:rFonts w:ascii="Arial" w:hAnsi="Arial" w:cs="Arial"/>
          <w:shd w:val="clear" w:color="auto" w:fill="FFFFFF"/>
        </w:rPr>
      </w:pPr>
      <w:r w:rsidRPr="00AC2D2D">
        <w:rPr>
          <w:rFonts w:ascii="Arial" w:hAnsi="Arial" w:cs="Arial"/>
        </w:rPr>
        <w:t>The Scottish Fuel Poverty Advisory Panel was</w:t>
      </w:r>
      <w:r w:rsidR="0056539A">
        <w:rPr>
          <w:rFonts w:ascii="Arial" w:hAnsi="Arial" w:cs="Arial"/>
        </w:rPr>
        <w:t xml:space="preserve"> first</w:t>
      </w:r>
      <w:r w:rsidRPr="00AC2D2D">
        <w:rPr>
          <w:rFonts w:ascii="Arial" w:hAnsi="Arial" w:cs="Arial"/>
        </w:rPr>
        <w:t xml:space="preserve"> appointed on 1st January 2022</w:t>
      </w:r>
      <w:r w:rsidR="002211CC">
        <w:rPr>
          <w:rFonts w:ascii="Arial" w:hAnsi="Arial" w:cs="Arial"/>
        </w:rPr>
        <w:t xml:space="preserve">. </w:t>
      </w:r>
      <w:r w:rsidRPr="00AC2D2D">
        <w:rPr>
          <w:rFonts w:ascii="Arial" w:hAnsi="Arial" w:cs="Arial"/>
        </w:rPr>
        <w:t>We are an advisory non-departmental public body which provides independent advice to Scottish Ministers on fuel poverty and scrutiny of their progress towards delivering Scotland’s 2040 fuel poverty targets.</w:t>
      </w:r>
      <w:r w:rsidR="002B6DA2" w:rsidRPr="00AC2D2D">
        <w:rPr>
          <w:rFonts w:ascii="Arial" w:hAnsi="Arial" w:cs="Arial"/>
        </w:rPr>
        <w:t xml:space="preserve"> As well as the 2040 target to, effectively</w:t>
      </w:r>
      <w:r w:rsidR="00CE6E03" w:rsidRPr="00AC2D2D">
        <w:rPr>
          <w:rFonts w:ascii="Arial" w:hAnsi="Arial" w:cs="Arial"/>
        </w:rPr>
        <w:t>,</w:t>
      </w:r>
      <w:r w:rsidR="002B6DA2" w:rsidRPr="00AC2D2D">
        <w:rPr>
          <w:rFonts w:ascii="Arial" w:hAnsi="Arial" w:cs="Arial"/>
        </w:rPr>
        <w:t xml:space="preserve"> eradicate fuel poverty</w:t>
      </w:r>
      <w:r w:rsidR="00CE6E03" w:rsidRPr="00AC2D2D">
        <w:rPr>
          <w:rFonts w:ascii="Arial" w:hAnsi="Arial" w:cs="Arial"/>
        </w:rPr>
        <w:t xml:space="preserve">, </w:t>
      </w:r>
      <w:r w:rsidR="00214898" w:rsidRPr="00AC2D2D">
        <w:rPr>
          <w:rFonts w:ascii="Arial" w:hAnsi="Arial" w:cs="Arial"/>
        </w:rPr>
        <w:t>t</w:t>
      </w:r>
      <w:r w:rsidR="002B6DA2" w:rsidRPr="00AC2D2D">
        <w:rPr>
          <w:rFonts w:ascii="Arial" w:hAnsi="Arial" w:cs="Arial"/>
        </w:rPr>
        <w:t>here are two interim targets</w:t>
      </w:r>
      <w:r w:rsidR="00214898" w:rsidRPr="00AC2D2D">
        <w:rPr>
          <w:rFonts w:ascii="Arial" w:hAnsi="Arial" w:cs="Arial"/>
        </w:rPr>
        <w:t>: t</w:t>
      </w:r>
      <w:r w:rsidR="005E6219" w:rsidRPr="00AC2D2D">
        <w:rPr>
          <w:rFonts w:ascii="Arial" w:hAnsi="Arial" w:cs="Arial"/>
        </w:rPr>
        <w:t xml:space="preserve">he </w:t>
      </w:r>
      <w:r w:rsidR="00117436" w:rsidRPr="00AC2D2D">
        <w:rPr>
          <w:rFonts w:ascii="Arial" w:hAnsi="Arial" w:cs="Arial"/>
        </w:rPr>
        <w:t xml:space="preserve">2035 </w:t>
      </w:r>
      <w:r w:rsidR="005E6219" w:rsidRPr="00AC2D2D">
        <w:rPr>
          <w:rFonts w:ascii="Arial" w:hAnsi="Arial" w:cs="Arial"/>
        </w:rPr>
        <w:t xml:space="preserve">target that </w:t>
      </w:r>
      <w:r w:rsidR="00117436" w:rsidRPr="00AC2D2D">
        <w:rPr>
          <w:rFonts w:ascii="Arial" w:hAnsi="Arial" w:cs="Arial"/>
        </w:rPr>
        <w:t>no</w:t>
      </w:r>
      <w:r w:rsidR="00117436" w:rsidRPr="00AC2D2D">
        <w:rPr>
          <w:rFonts w:ascii="Arial" w:hAnsi="Arial" w:cs="Arial"/>
          <w:shd w:val="clear" w:color="auto" w:fill="FFFFFF"/>
        </w:rPr>
        <w:t xml:space="preserve"> more than </w:t>
      </w:r>
      <w:r w:rsidR="00117436" w:rsidRPr="00AC2D2D">
        <w:rPr>
          <w:rStyle w:val="highlighted"/>
          <w:rFonts w:ascii="Arial" w:hAnsi="Arial" w:cs="Arial"/>
          <w:shd w:val="clear" w:color="auto" w:fill="FFFFFF"/>
        </w:rPr>
        <w:t>10%</w:t>
      </w:r>
      <w:r w:rsidR="00117436" w:rsidRPr="00AC2D2D">
        <w:rPr>
          <w:rFonts w:ascii="Arial" w:hAnsi="Arial" w:cs="Arial"/>
          <w:shd w:val="clear" w:color="auto" w:fill="FFFFFF"/>
        </w:rPr>
        <w:t> of households are in fuel poverty, no more than </w:t>
      </w:r>
      <w:r w:rsidR="00117436" w:rsidRPr="00AC2D2D">
        <w:rPr>
          <w:rStyle w:val="highlighted"/>
          <w:rFonts w:ascii="Arial" w:hAnsi="Arial" w:cs="Arial"/>
          <w:shd w:val="clear" w:color="auto" w:fill="FFFFFF"/>
        </w:rPr>
        <w:t>3%</w:t>
      </w:r>
      <w:r w:rsidR="00117436" w:rsidRPr="00AC2D2D">
        <w:rPr>
          <w:rFonts w:ascii="Arial" w:hAnsi="Arial" w:cs="Arial"/>
          <w:shd w:val="clear" w:color="auto" w:fill="FFFFFF"/>
        </w:rPr>
        <w:t> are in extreme fuel poverty and the median fuel poverty gap is no more than </w:t>
      </w:r>
      <w:r w:rsidR="00117436" w:rsidRPr="00AC2D2D">
        <w:rPr>
          <w:rStyle w:val="highlighted"/>
          <w:rFonts w:ascii="Arial" w:hAnsi="Arial" w:cs="Arial"/>
          <w:shd w:val="clear" w:color="auto" w:fill="FFFFFF"/>
        </w:rPr>
        <w:t>£300</w:t>
      </w:r>
      <w:r w:rsidR="00C51199" w:rsidRPr="00AC2D2D">
        <w:rPr>
          <w:rStyle w:val="highlighted"/>
          <w:rFonts w:ascii="Arial" w:hAnsi="Arial" w:cs="Arial"/>
          <w:shd w:val="clear" w:color="auto" w:fill="FFFFFF"/>
        </w:rPr>
        <w:t xml:space="preserve">, and the </w:t>
      </w:r>
      <w:r w:rsidR="00117436" w:rsidRPr="00AC2D2D">
        <w:rPr>
          <w:rStyle w:val="highlighted"/>
          <w:rFonts w:ascii="Arial" w:hAnsi="Arial" w:cs="Arial"/>
          <w:shd w:val="clear" w:color="auto" w:fill="FFFFFF"/>
        </w:rPr>
        <w:t xml:space="preserve">2030 target – just </w:t>
      </w:r>
      <w:r w:rsidR="0043071C">
        <w:rPr>
          <w:rStyle w:val="highlighted"/>
          <w:rFonts w:ascii="Arial" w:hAnsi="Arial" w:cs="Arial"/>
          <w:shd w:val="clear" w:color="auto" w:fill="FFFFFF"/>
        </w:rPr>
        <w:t>four</w:t>
      </w:r>
      <w:r w:rsidR="0043071C" w:rsidRPr="00AC2D2D">
        <w:rPr>
          <w:rStyle w:val="highlighted"/>
          <w:rFonts w:ascii="Arial" w:hAnsi="Arial" w:cs="Arial"/>
          <w:shd w:val="clear" w:color="auto" w:fill="FFFFFF"/>
        </w:rPr>
        <w:t xml:space="preserve"> </w:t>
      </w:r>
      <w:r w:rsidR="00117436" w:rsidRPr="00AC2D2D">
        <w:rPr>
          <w:rStyle w:val="highlighted"/>
          <w:rFonts w:ascii="Arial" w:hAnsi="Arial" w:cs="Arial"/>
          <w:shd w:val="clear" w:color="auto" w:fill="FFFFFF"/>
        </w:rPr>
        <w:t>years away</w:t>
      </w:r>
      <w:r w:rsidR="00C51199" w:rsidRPr="00AC2D2D">
        <w:rPr>
          <w:rStyle w:val="highlighted"/>
          <w:rFonts w:ascii="Arial" w:hAnsi="Arial" w:cs="Arial"/>
          <w:shd w:val="clear" w:color="auto" w:fill="FFFFFF"/>
        </w:rPr>
        <w:t xml:space="preserve"> –</w:t>
      </w:r>
      <w:r w:rsidR="00117436" w:rsidRPr="00AC2D2D">
        <w:rPr>
          <w:rStyle w:val="highlighted"/>
          <w:rFonts w:ascii="Arial" w:hAnsi="Arial" w:cs="Arial"/>
          <w:shd w:val="clear" w:color="auto" w:fill="FFFFFF"/>
        </w:rPr>
        <w:t xml:space="preserve"> that </w:t>
      </w:r>
      <w:r w:rsidR="006228DB" w:rsidRPr="00AC2D2D">
        <w:rPr>
          <w:rStyle w:val="highlighted"/>
          <w:rFonts w:ascii="Arial" w:hAnsi="Arial" w:cs="Arial"/>
          <w:shd w:val="clear" w:color="auto" w:fill="FFFFFF"/>
        </w:rPr>
        <w:t>n</w:t>
      </w:r>
      <w:r w:rsidR="006228DB" w:rsidRPr="00AC2D2D">
        <w:rPr>
          <w:rFonts w:ascii="Arial" w:hAnsi="Arial" w:cs="Arial"/>
          <w:shd w:val="clear" w:color="auto" w:fill="FFFFFF"/>
        </w:rPr>
        <w:t>o more than </w:t>
      </w:r>
      <w:r w:rsidR="006228DB" w:rsidRPr="00AC2D2D">
        <w:rPr>
          <w:rStyle w:val="highlighted"/>
          <w:rFonts w:ascii="Arial" w:hAnsi="Arial" w:cs="Arial"/>
          <w:shd w:val="clear" w:color="auto" w:fill="FFFFFF"/>
        </w:rPr>
        <w:t>15%</w:t>
      </w:r>
      <w:r w:rsidR="006228DB" w:rsidRPr="00AC2D2D">
        <w:rPr>
          <w:rFonts w:ascii="Arial" w:hAnsi="Arial" w:cs="Arial"/>
          <w:shd w:val="clear" w:color="auto" w:fill="FFFFFF"/>
        </w:rPr>
        <w:t xml:space="preserve"> of households in Scotland are in fuel poverty, </w:t>
      </w:r>
      <w:r w:rsidR="00101184" w:rsidRPr="00AC2D2D">
        <w:rPr>
          <w:rFonts w:ascii="Arial" w:hAnsi="Arial" w:cs="Arial"/>
          <w:shd w:val="clear" w:color="auto" w:fill="FFFFFF"/>
        </w:rPr>
        <w:t>n</w:t>
      </w:r>
      <w:r w:rsidR="006228DB" w:rsidRPr="00AC2D2D">
        <w:rPr>
          <w:rFonts w:ascii="Arial" w:hAnsi="Arial" w:cs="Arial"/>
          <w:shd w:val="clear" w:color="auto" w:fill="FFFFFF"/>
        </w:rPr>
        <w:t>o more than </w:t>
      </w:r>
      <w:r w:rsidR="006228DB" w:rsidRPr="00AC2D2D">
        <w:rPr>
          <w:rStyle w:val="highlighted"/>
          <w:rFonts w:ascii="Arial" w:hAnsi="Arial" w:cs="Arial"/>
          <w:shd w:val="clear" w:color="auto" w:fill="FFFFFF"/>
        </w:rPr>
        <w:t>5%</w:t>
      </w:r>
      <w:r w:rsidR="006228DB" w:rsidRPr="00AC2D2D">
        <w:rPr>
          <w:rFonts w:ascii="Arial" w:hAnsi="Arial" w:cs="Arial"/>
          <w:shd w:val="clear" w:color="auto" w:fill="FFFFFF"/>
        </w:rPr>
        <w:t xml:space="preserve"> are in extreme fuel poverty</w:t>
      </w:r>
      <w:r w:rsidR="00101184" w:rsidRPr="00AC2D2D">
        <w:rPr>
          <w:rFonts w:ascii="Arial" w:hAnsi="Arial" w:cs="Arial"/>
          <w:shd w:val="clear" w:color="auto" w:fill="FFFFFF"/>
        </w:rPr>
        <w:t xml:space="preserve"> and t</w:t>
      </w:r>
      <w:r w:rsidR="006228DB" w:rsidRPr="00AC2D2D">
        <w:rPr>
          <w:rFonts w:ascii="Arial" w:hAnsi="Arial" w:cs="Arial"/>
          <w:shd w:val="clear" w:color="auto" w:fill="FFFFFF"/>
        </w:rPr>
        <w:t>he median fuel poverty gap is no more than </w:t>
      </w:r>
      <w:r w:rsidR="006228DB" w:rsidRPr="00AC2D2D">
        <w:rPr>
          <w:rStyle w:val="highlighted"/>
          <w:rFonts w:ascii="Arial" w:hAnsi="Arial" w:cs="Arial"/>
          <w:shd w:val="clear" w:color="auto" w:fill="FFFFFF"/>
        </w:rPr>
        <w:t>£350</w:t>
      </w:r>
      <w:r w:rsidR="006228DB" w:rsidRPr="00AC2D2D">
        <w:rPr>
          <w:rFonts w:ascii="Arial" w:hAnsi="Arial" w:cs="Arial"/>
          <w:shd w:val="clear" w:color="auto" w:fill="FFFFFF"/>
        </w:rPr>
        <w:t>.</w:t>
      </w:r>
    </w:p>
    <w:p w14:paraId="1A78E99A" w14:textId="77777777" w:rsidR="00EB558B" w:rsidRPr="00AC2D2D" w:rsidRDefault="00EB558B" w:rsidP="00EB558B">
      <w:pPr>
        <w:shd w:val="clear" w:color="auto" w:fill="FFFFFF"/>
        <w:spacing w:after="240"/>
        <w:rPr>
          <w:rFonts w:ascii="Arial" w:hAnsi="Arial" w:cs="Arial"/>
          <w:lang w:eastAsia="en-GB"/>
        </w:rPr>
      </w:pPr>
      <w:r w:rsidRPr="00AC2D2D">
        <w:rPr>
          <w:rFonts w:ascii="Arial" w:hAnsi="Arial" w:cs="Arial"/>
          <w:lang w:eastAsia="en-GB"/>
        </w:rPr>
        <w:t>We are here to help the Scottish Government work on short, medium and long-term fuel poverty issues and potential solutions, including how support can best be provided to those in, or entering, fuel poverty.</w:t>
      </w:r>
    </w:p>
    <w:p w14:paraId="2F294867" w14:textId="5CFD8A05" w:rsidR="00EB558B" w:rsidRPr="00294A1D" w:rsidRDefault="00222B2B" w:rsidP="00EB558B">
      <w:pPr>
        <w:shd w:val="clear" w:color="auto" w:fill="FFFFFF"/>
        <w:spacing w:after="240"/>
        <w:rPr>
          <w:rFonts w:cstheme="minorHAnsi"/>
          <w:lang w:eastAsia="en-GB"/>
        </w:rPr>
      </w:pPr>
      <w:r w:rsidRPr="00AC2D2D">
        <w:rPr>
          <w:rFonts w:ascii="Arial" w:hAnsi="Arial" w:cs="Arial"/>
          <w:lang w:eastAsia="en-GB"/>
        </w:rPr>
        <w:t xml:space="preserve">The </w:t>
      </w:r>
      <w:r w:rsidR="00EB558B" w:rsidRPr="00AC2D2D">
        <w:rPr>
          <w:rFonts w:ascii="Arial" w:hAnsi="Arial" w:cs="Arial"/>
          <w:lang w:eastAsia="en-GB"/>
        </w:rPr>
        <w:t>Fuel Poverty (Targets, Definition and Strategy) (Scotland) Act 2019 sets out specific requirements for the Panel in relation to fuel poverty</w:t>
      </w:r>
      <w:r w:rsidR="00D71BBB">
        <w:rPr>
          <w:rFonts w:ascii="Arial" w:hAnsi="Arial" w:cs="Arial"/>
          <w:lang w:eastAsia="en-GB"/>
        </w:rPr>
        <w:t xml:space="preserve">. </w:t>
      </w:r>
      <w:r w:rsidR="00EB558B" w:rsidRPr="00AC2D2D">
        <w:rPr>
          <w:rFonts w:ascii="Arial" w:hAnsi="Arial" w:cs="Arial"/>
          <w:lang w:eastAsia="en-GB"/>
        </w:rPr>
        <w:t>These include:</w:t>
      </w:r>
    </w:p>
    <w:p w14:paraId="5DCB5947" w14:textId="77777777" w:rsidR="00EB558B" w:rsidRPr="00AC2D2D" w:rsidRDefault="00EB558B" w:rsidP="00294A1D">
      <w:pPr>
        <w:numPr>
          <w:ilvl w:val="0"/>
          <w:numId w:val="4"/>
        </w:numPr>
        <w:shd w:val="clear" w:color="auto" w:fill="FFFFFF"/>
        <w:tabs>
          <w:tab w:val="clear" w:pos="720"/>
          <w:tab w:val="num" w:pos="0"/>
        </w:tabs>
        <w:spacing w:before="100" w:beforeAutospacing="1"/>
        <w:ind w:left="360"/>
        <w:rPr>
          <w:rFonts w:ascii="Arial" w:hAnsi="Arial" w:cs="Arial"/>
          <w:lang w:eastAsia="en-GB"/>
        </w:rPr>
      </w:pPr>
      <w:r w:rsidRPr="00AC2D2D">
        <w:rPr>
          <w:rFonts w:ascii="Arial" w:hAnsi="Arial" w:cs="Arial"/>
          <w:lang w:eastAsia="en-GB"/>
        </w:rPr>
        <w:t>commenting on Scottish Ministers progress on fuel poverty targets.</w:t>
      </w:r>
    </w:p>
    <w:p w14:paraId="09725A3D" w14:textId="27E61274" w:rsidR="00F306FB" w:rsidRDefault="00EB558B" w:rsidP="00F306FB">
      <w:pPr>
        <w:numPr>
          <w:ilvl w:val="0"/>
          <w:numId w:val="4"/>
        </w:numPr>
        <w:shd w:val="clear" w:color="auto" w:fill="FFFFFF"/>
        <w:tabs>
          <w:tab w:val="clear" w:pos="720"/>
          <w:tab w:val="num" w:pos="0"/>
        </w:tabs>
        <w:spacing w:before="100" w:beforeAutospacing="1"/>
        <w:ind w:left="360"/>
        <w:rPr>
          <w:rFonts w:ascii="Arial" w:hAnsi="Arial" w:cs="Arial"/>
          <w:lang w:eastAsia="en-GB"/>
        </w:rPr>
      </w:pPr>
      <w:r w:rsidRPr="00AC2D2D">
        <w:rPr>
          <w:rFonts w:ascii="Arial" w:hAnsi="Arial" w:cs="Arial"/>
          <w:lang w:eastAsia="en-GB"/>
        </w:rPr>
        <w:t>advising Scottish Ministers on how policies and programmes are addressing the four drivers of fuel poverty:</w:t>
      </w:r>
    </w:p>
    <w:p w14:paraId="202D815C" w14:textId="77777777" w:rsidR="00F306FB" w:rsidRDefault="520F1F1F" w:rsidP="00F306FB">
      <w:pPr>
        <w:numPr>
          <w:ilvl w:val="0"/>
          <w:numId w:val="71"/>
        </w:numPr>
        <w:shd w:val="clear" w:color="auto" w:fill="FFFFFF"/>
        <w:tabs>
          <w:tab w:val="clear" w:pos="720"/>
          <w:tab w:val="num" w:pos="0"/>
        </w:tabs>
        <w:rPr>
          <w:rFonts w:ascii="Arial" w:hAnsi="Arial" w:cs="Arial"/>
          <w:lang w:eastAsia="en-GB"/>
        </w:rPr>
      </w:pPr>
      <w:r w:rsidRPr="00F306FB">
        <w:rPr>
          <w:rFonts w:ascii="Arial" w:hAnsi="Arial" w:cs="Arial"/>
          <w:lang w:eastAsia="en-GB"/>
        </w:rPr>
        <w:t>High energy prices</w:t>
      </w:r>
      <w:r w:rsidR="008416DD" w:rsidRPr="00F306FB">
        <w:rPr>
          <w:rFonts w:ascii="Arial" w:hAnsi="Arial" w:cs="Arial"/>
          <w:lang w:eastAsia="en-GB"/>
        </w:rPr>
        <w:t>.</w:t>
      </w:r>
    </w:p>
    <w:p w14:paraId="1FD7A6A9" w14:textId="77777777" w:rsidR="00F306FB" w:rsidRDefault="00415157" w:rsidP="00F306FB">
      <w:pPr>
        <w:numPr>
          <w:ilvl w:val="0"/>
          <w:numId w:val="71"/>
        </w:numPr>
        <w:shd w:val="clear" w:color="auto" w:fill="FFFFFF"/>
        <w:tabs>
          <w:tab w:val="clear" w:pos="720"/>
          <w:tab w:val="num" w:pos="0"/>
        </w:tabs>
        <w:rPr>
          <w:rFonts w:ascii="Arial" w:hAnsi="Arial" w:cs="Arial"/>
          <w:lang w:eastAsia="en-GB"/>
        </w:rPr>
      </w:pPr>
      <w:r w:rsidRPr="00F306FB">
        <w:rPr>
          <w:rFonts w:ascii="Arial" w:hAnsi="Arial" w:cs="Arial"/>
          <w:lang w:eastAsia="en-GB"/>
        </w:rPr>
        <w:t>Poor energy efficiency of the home.</w:t>
      </w:r>
    </w:p>
    <w:p w14:paraId="51241998" w14:textId="77777777" w:rsidR="00F306FB" w:rsidRDefault="520F1F1F" w:rsidP="00F306FB">
      <w:pPr>
        <w:numPr>
          <w:ilvl w:val="0"/>
          <w:numId w:val="71"/>
        </w:numPr>
        <w:shd w:val="clear" w:color="auto" w:fill="FFFFFF"/>
        <w:tabs>
          <w:tab w:val="clear" w:pos="720"/>
          <w:tab w:val="num" w:pos="0"/>
        </w:tabs>
        <w:rPr>
          <w:rFonts w:ascii="Arial" w:hAnsi="Arial" w:cs="Arial"/>
          <w:lang w:eastAsia="en-GB"/>
        </w:rPr>
      </w:pPr>
      <w:r w:rsidRPr="00F306FB">
        <w:rPr>
          <w:rFonts w:ascii="Arial" w:hAnsi="Arial" w:cs="Arial"/>
          <w:lang w:eastAsia="en-GB"/>
        </w:rPr>
        <w:t>Low household income</w:t>
      </w:r>
      <w:r w:rsidR="008416DD" w:rsidRPr="00F306FB">
        <w:rPr>
          <w:rFonts w:ascii="Arial" w:hAnsi="Arial" w:cs="Arial"/>
          <w:lang w:eastAsia="en-GB"/>
        </w:rPr>
        <w:t>.</w:t>
      </w:r>
      <w:r w:rsidRPr="00F306FB">
        <w:rPr>
          <w:rFonts w:ascii="Arial" w:hAnsi="Arial" w:cs="Arial"/>
          <w:lang w:eastAsia="en-GB"/>
        </w:rPr>
        <w:t xml:space="preserve"> </w:t>
      </w:r>
    </w:p>
    <w:p w14:paraId="53DD1D79" w14:textId="65DAA8E3" w:rsidR="00C55038" w:rsidRDefault="520F1F1F" w:rsidP="00F306FB">
      <w:pPr>
        <w:numPr>
          <w:ilvl w:val="0"/>
          <w:numId w:val="71"/>
        </w:numPr>
        <w:shd w:val="clear" w:color="auto" w:fill="FFFFFF"/>
        <w:tabs>
          <w:tab w:val="clear" w:pos="720"/>
        </w:tabs>
        <w:rPr>
          <w:rFonts w:ascii="Arial" w:hAnsi="Arial" w:cs="Arial"/>
          <w:lang w:eastAsia="en-GB"/>
        </w:rPr>
      </w:pPr>
      <w:r w:rsidRPr="00F306FB">
        <w:rPr>
          <w:rFonts w:ascii="Arial" w:hAnsi="Arial" w:cs="Arial"/>
          <w:lang w:eastAsia="en-GB"/>
        </w:rPr>
        <w:t>Energy consumption</w:t>
      </w:r>
      <w:r w:rsidR="008416DD" w:rsidRPr="00F306FB">
        <w:rPr>
          <w:rFonts w:ascii="Arial" w:hAnsi="Arial" w:cs="Arial"/>
          <w:lang w:eastAsia="en-GB"/>
        </w:rPr>
        <w:t>.</w:t>
      </w:r>
    </w:p>
    <w:p w14:paraId="34243252" w14:textId="77777777" w:rsidR="00F306FB" w:rsidRPr="00F306FB" w:rsidRDefault="00F306FB" w:rsidP="00F306FB">
      <w:pPr>
        <w:shd w:val="clear" w:color="auto" w:fill="FFFFFF"/>
        <w:ind w:left="720"/>
        <w:rPr>
          <w:rFonts w:ascii="Arial" w:hAnsi="Arial" w:cs="Arial"/>
          <w:lang w:eastAsia="en-GB"/>
        </w:rPr>
      </w:pPr>
    </w:p>
    <w:p w14:paraId="21421852" w14:textId="77777777" w:rsidR="00EB558B" w:rsidRPr="00AC2D2D" w:rsidRDefault="00EB558B" w:rsidP="00EB558B">
      <w:pPr>
        <w:shd w:val="clear" w:color="auto" w:fill="FFFFFF"/>
        <w:spacing w:after="240"/>
        <w:rPr>
          <w:rFonts w:ascii="Arial" w:hAnsi="Arial" w:cs="Arial"/>
          <w:lang w:eastAsia="en-GB"/>
        </w:rPr>
      </w:pPr>
      <w:r w:rsidRPr="00AC2D2D">
        <w:rPr>
          <w:rFonts w:ascii="Arial" w:hAnsi="Arial" w:cs="Arial"/>
          <w:lang w:eastAsia="en-GB"/>
        </w:rPr>
        <w:t>The Tackling Fuel Poverty Strategy 2021 extends the Panel’s role to include:</w:t>
      </w:r>
    </w:p>
    <w:p w14:paraId="7FABBFD3" w14:textId="57A40635" w:rsidR="00EB558B" w:rsidRPr="00AC2D2D" w:rsidRDefault="00316F1A" w:rsidP="00294A1D">
      <w:pPr>
        <w:numPr>
          <w:ilvl w:val="0"/>
          <w:numId w:val="5"/>
        </w:numPr>
        <w:shd w:val="clear" w:color="auto" w:fill="FFFFFF"/>
        <w:tabs>
          <w:tab w:val="clear" w:pos="720"/>
          <w:tab w:val="num" w:pos="0"/>
        </w:tabs>
        <w:spacing w:before="100" w:beforeAutospacing="1"/>
        <w:ind w:left="360"/>
        <w:rPr>
          <w:rFonts w:ascii="Arial" w:hAnsi="Arial" w:cs="Arial"/>
          <w:lang w:eastAsia="en-GB"/>
        </w:rPr>
      </w:pPr>
      <w:r w:rsidRPr="00AC2D2D">
        <w:rPr>
          <w:rFonts w:ascii="Arial" w:hAnsi="Arial" w:cs="Arial"/>
          <w:lang w:eastAsia="en-GB"/>
        </w:rPr>
        <w:t>S</w:t>
      </w:r>
      <w:r w:rsidR="00EB558B" w:rsidRPr="00AC2D2D">
        <w:rPr>
          <w:rFonts w:ascii="Arial" w:hAnsi="Arial" w:cs="Arial"/>
          <w:lang w:eastAsia="en-GB"/>
        </w:rPr>
        <w:t>upporting an evidence-based approach to fuel poverty which puts those with</w:t>
      </w:r>
      <w:r w:rsidR="00F306FB">
        <w:rPr>
          <w:rFonts w:ascii="Arial" w:hAnsi="Arial" w:cs="Arial"/>
          <w:lang w:eastAsia="en-GB"/>
        </w:rPr>
        <w:t xml:space="preserve"> </w:t>
      </w:r>
      <w:r w:rsidR="00EB558B" w:rsidRPr="00AC2D2D">
        <w:rPr>
          <w:rFonts w:ascii="Arial" w:hAnsi="Arial" w:cs="Arial"/>
          <w:lang w:eastAsia="en-GB"/>
        </w:rPr>
        <w:t>lived experience at its centre.</w:t>
      </w:r>
    </w:p>
    <w:p w14:paraId="7AEB1123" w14:textId="183373BC" w:rsidR="00EB558B" w:rsidRPr="00AC2D2D" w:rsidRDefault="00316F1A" w:rsidP="00294A1D">
      <w:pPr>
        <w:numPr>
          <w:ilvl w:val="0"/>
          <w:numId w:val="5"/>
        </w:numPr>
        <w:shd w:val="clear" w:color="auto" w:fill="FFFFFF"/>
        <w:tabs>
          <w:tab w:val="clear" w:pos="720"/>
          <w:tab w:val="num" w:pos="0"/>
        </w:tabs>
        <w:spacing w:before="100" w:beforeAutospacing="1"/>
        <w:ind w:left="360"/>
        <w:rPr>
          <w:rFonts w:ascii="Arial" w:hAnsi="Arial" w:cs="Arial"/>
          <w:lang w:eastAsia="en-GB"/>
        </w:rPr>
      </w:pPr>
      <w:r w:rsidRPr="00AC2D2D">
        <w:rPr>
          <w:rFonts w:ascii="Arial" w:hAnsi="Arial" w:cs="Arial"/>
          <w:lang w:eastAsia="en-GB"/>
        </w:rPr>
        <w:t>A</w:t>
      </w:r>
      <w:r w:rsidR="00EB558B" w:rsidRPr="00AC2D2D">
        <w:rPr>
          <w:rFonts w:ascii="Arial" w:hAnsi="Arial" w:cs="Arial"/>
          <w:lang w:eastAsia="en-GB"/>
        </w:rPr>
        <w:t>dvising on the delivery of the Fuel Poverty Strategy, including on the mechanism for how the strategy-delivery is monitored and evaluated.</w:t>
      </w:r>
    </w:p>
    <w:p w14:paraId="26FD65ED" w14:textId="08EBAA99" w:rsidR="00EB558B" w:rsidRPr="00AC2D2D" w:rsidRDefault="00316F1A" w:rsidP="00294A1D">
      <w:pPr>
        <w:numPr>
          <w:ilvl w:val="0"/>
          <w:numId w:val="5"/>
        </w:numPr>
        <w:shd w:val="clear" w:color="auto" w:fill="FFFFFF"/>
        <w:tabs>
          <w:tab w:val="clear" w:pos="720"/>
          <w:tab w:val="num" w:pos="0"/>
        </w:tabs>
        <w:spacing w:before="100" w:beforeAutospacing="1"/>
        <w:ind w:left="360"/>
        <w:rPr>
          <w:rFonts w:ascii="Arial" w:hAnsi="Arial" w:cs="Arial"/>
          <w:lang w:eastAsia="en-GB"/>
        </w:rPr>
      </w:pPr>
      <w:r w:rsidRPr="00AC2D2D">
        <w:rPr>
          <w:rFonts w:ascii="Arial" w:hAnsi="Arial" w:cs="Arial"/>
          <w:lang w:eastAsia="en-GB"/>
        </w:rPr>
        <w:t>C</w:t>
      </w:r>
      <w:r w:rsidR="00EB558B" w:rsidRPr="00AC2D2D">
        <w:rPr>
          <w:rFonts w:ascii="Arial" w:hAnsi="Arial" w:cs="Arial"/>
          <w:lang w:eastAsia="en-GB"/>
        </w:rPr>
        <w:t>hampioning and fostering a collaborative approach to addressing fuel poverty across Scotland.</w:t>
      </w:r>
    </w:p>
    <w:p w14:paraId="58C099E3" w14:textId="1682296D" w:rsidR="00F306FB" w:rsidRDefault="00316F1A" w:rsidP="00294A1D">
      <w:pPr>
        <w:numPr>
          <w:ilvl w:val="0"/>
          <w:numId w:val="5"/>
        </w:numPr>
        <w:shd w:val="clear" w:color="auto" w:fill="FFFFFF"/>
        <w:tabs>
          <w:tab w:val="clear" w:pos="720"/>
          <w:tab w:val="num" w:pos="0"/>
        </w:tabs>
        <w:spacing w:before="100" w:beforeAutospacing="1"/>
        <w:ind w:left="360"/>
        <w:rPr>
          <w:rFonts w:ascii="Arial" w:hAnsi="Arial" w:cs="Arial"/>
          <w:lang w:eastAsia="en-GB"/>
        </w:rPr>
      </w:pPr>
      <w:r w:rsidRPr="00AC2D2D">
        <w:rPr>
          <w:rFonts w:ascii="Arial" w:hAnsi="Arial" w:cs="Arial"/>
          <w:lang w:eastAsia="en-GB"/>
        </w:rPr>
        <w:t>A</w:t>
      </w:r>
      <w:r w:rsidR="00EB558B" w:rsidRPr="00AC2D2D">
        <w:rPr>
          <w:rFonts w:ascii="Arial" w:hAnsi="Arial" w:cs="Arial"/>
          <w:lang w:eastAsia="en-GB"/>
        </w:rPr>
        <w:t xml:space="preserve">dvising Scottish Ministers on the impact of new evidence, </w:t>
      </w:r>
      <w:r w:rsidR="00B83C89" w:rsidRPr="00AC2D2D">
        <w:rPr>
          <w:rFonts w:ascii="Arial" w:hAnsi="Arial" w:cs="Arial"/>
          <w:lang w:eastAsia="en-GB"/>
        </w:rPr>
        <w:t>technologies,</w:t>
      </w:r>
      <w:r w:rsidR="00EB558B" w:rsidRPr="00AC2D2D">
        <w:rPr>
          <w:rFonts w:ascii="Arial" w:hAnsi="Arial" w:cs="Arial"/>
          <w:lang w:eastAsia="en-GB"/>
        </w:rPr>
        <w:t xml:space="preserve"> and opportunities to tackle fuel poverty.</w:t>
      </w:r>
    </w:p>
    <w:p w14:paraId="20C7D0CC" w14:textId="77777777" w:rsidR="00F306FB" w:rsidRPr="00F306FB" w:rsidRDefault="00F306FB" w:rsidP="00F306FB">
      <w:pPr>
        <w:shd w:val="clear" w:color="auto" w:fill="FFFFFF"/>
        <w:ind w:left="360"/>
        <w:rPr>
          <w:rFonts w:ascii="Arial" w:hAnsi="Arial" w:cs="Arial"/>
          <w:lang w:eastAsia="en-GB"/>
        </w:rPr>
      </w:pPr>
    </w:p>
    <w:p w14:paraId="40BE134E" w14:textId="49E8FC25" w:rsidR="00EB558B" w:rsidRPr="00AC2D2D" w:rsidRDefault="3CDE97FF" w:rsidP="001F4E5C">
      <w:pPr>
        <w:spacing w:after="200"/>
        <w:rPr>
          <w:rFonts w:ascii="Arial" w:hAnsi="Arial" w:cs="Arial"/>
        </w:rPr>
      </w:pPr>
      <w:r w:rsidRPr="00AC2D2D">
        <w:rPr>
          <w:rFonts w:ascii="Arial" w:eastAsia="Arial" w:hAnsi="Arial" w:cs="Arial"/>
          <w:color w:val="000000" w:themeColor="text1"/>
        </w:rPr>
        <w:t xml:space="preserve">We are a small </w:t>
      </w:r>
      <w:r w:rsidR="0084798F" w:rsidRPr="00AC2D2D">
        <w:rPr>
          <w:rFonts w:ascii="Arial" w:eastAsia="Arial" w:hAnsi="Arial" w:cs="Arial"/>
          <w:color w:val="000000" w:themeColor="text1"/>
        </w:rPr>
        <w:t xml:space="preserve">Panel </w:t>
      </w:r>
      <w:r w:rsidRPr="00AC2D2D">
        <w:rPr>
          <w:rFonts w:ascii="Arial" w:eastAsia="Arial" w:hAnsi="Arial" w:cs="Arial"/>
          <w:color w:val="000000" w:themeColor="text1"/>
        </w:rPr>
        <w:t xml:space="preserve">of </w:t>
      </w:r>
      <w:r w:rsidR="004B02CE">
        <w:rPr>
          <w:rFonts w:ascii="Arial" w:eastAsia="Arial" w:hAnsi="Arial" w:cs="Arial"/>
          <w:color w:val="000000" w:themeColor="text1"/>
        </w:rPr>
        <w:t>six</w:t>
      </w:r>
      <w:r w:rsidR="004B02CE" w:rsidRPr="00AC2D2D">
        <w:rPr>
          <w:rFonts w:ascii="Arial" w:eastAsia="Arial" w:hAnsi="Arial" w:cs="Arial"/>
          <w:color w:val="000000" w:themeColor="text1"/>
        </w:rPr>
        <w:t xml:space="preserve"> </w:t>
      </w:r>
      <w:hyperlink r:id="rId18" w:history="1">
        <w:r w:rsidR="0084798F" w:rsidRPr="00AC2D2D">
          <w:rPr>
            <w:rStyle w:val="Hyperlink"/>
            <w:rFonts w:ascii="Arial" w:eastAsia="Arial" w:hAnsi="Arial" w:cs="Arial"/>
          </w:rPr>
          <w:t>members</w:t>
        </w:r>
      </w:hyperlink>
      <w:r w:rsidRPr="00AC2D2D">
        <w:rPr>
          <w:rFonts w:ascii="Arial" w:eastAsia="Arial" w:hAnsi="Arial" w:cs="Arial"/>
          <w:color w:val="000000" w:themeColor="text1"/>
        </w:rPr>
        <w:t xml:space="preserve"> </w:t>
      </w:r>
      <w:r w:rsidR="00970A0C">
        <w:rPr>
          <w:rFonts w:ascii="Arial" w:eastAsia="Arial" w:hAnsi="Arial" w:cs="Arial"/>
          <w:color w:val="000000" w:themeColor="text1"/>
        </w:rPr>
        <w:t>and</w:t>
      </w:r>
      <w:r w:rsidR="006B755F" w:rsidRPr="00AC2D2D">
        <w:rPr>
          <w:rFonts w:ascii="Arial" w:eastAsia="Arial" w:hAnsi="Arial" w:cs="Arial"/>
          <w:color w:val="000000" w:themeColor="text1"/>
        </w:rPr>
        <w:t xml:space="preserve"> </w:t>
      </w:r>
      <w:r w:rsidR="00E15631" w:rsidRPr="00AC2D2D">
        <w:rPr>
          <w:rFonts w:ascii="Arial" w:eastAsia="Arial" w:hAnsi="Arial" w:cs="Arial"/>
          <w:color w:val="000000" w:themeColor="text1"/>
        </w:rPr>
        <w:t>work</w:t>
      </w:r>
      <w:r w:rsidR="00970A0C">
        <w:rPr>
          <w:rFonts w:ascii="Arial" w:eastAsia="Arial" w:hAnsi="Arial" w:cs="Arial"/>
          <w:color w:val="000000" w:themeColor="text1"/>
        </w:rPr>
        <w:t>ed</w:t>
      </w:r>
      <w:r w:rsidR="00E15631" w:rsidRPr="00AC2D2D">
        <w:rPr>
          <w:rFonts w:ascii="Arial" w:eastAsia="Arial" w:hAnsi="Arial" w:cs="Arial"/>
          <w:color w:val="000000" w:themeColor="text1"/>
        </w:rPr>
        <w:t xml:space="preserve"> </w:t>
      </w:r>
      <w:r w:rsidR="000F0601">
        <w:rPr>
          <w:rFonts w:ascii="Arial" w:eastAsia="Arial" w:hAnsi="Arial" w:cs="Arial"/>
          <w:color w:val="000000" w:themeColor="text1"/>
        </w:rPr>
        <w:t>81</w:t>
      </w:r>
      <w:r w:rsidR="000F0601" w:rsidRPr="00AC2D2D">
        <w:rPr>
          <w:rFonts w:ascii="Arial" w:eastAsia="Arial" w:hAnsi="Arial" w:cs="Arial"/>
          <w:color w:val="000000" w:themeColor="text1"/>
        </w:rPr>
        <w:t xml:space="preserve"> </w:t>
      </w:r>
      <w:r w:rsidR="00C00405" w:rsidRPr="00AC2D2D">
        <w:rPr>
          <w:rFonts w:ascii="Arial" w:eastAsia="Arial" w:hAnsi="Arial" w:cs="Arial"/>
          <w:color w:val="000000" w:themeColor="text1"/>
        </w:rPr>
        <w:t>days</w:t>
      </w:r>
      <w:r w:rsidR="00D71BAB" w:rsidRPr="00AC2D2D">
        <w:rPr>
          <w:rFonts w:ascii="Arial" w:eastAsia="Arial" w:hAnsi="Arial" w:cs="Arial"/>
          <w:color w:val="000000" w:themeColor="text1"/>
        </w:rPr>
        <w:t xml:space="preserve"> </w:t>
      </w:r>
      <w:r w:rsidR="00B70CA9">
        <w:rPr>
          <w:rFonts w:ascii="Arial" w:eastAsia="Arial" w:hAnsi="Arial" w:cs="Arial"/>
          <w:color w:val="000000" w:themeColor="text1"/>
        </w:rPr>
        <w:t xml:space="preserve">this </w:t>
      </w:r>
      <w:r w:rsidR="00D71BAB" w:rsidRPr="00AC2D2D">
        <w:rPr>
          <w:rFonts w:ascii="Arial" w:eastAsia="Arial" w:hAnsi="Arial" w:cs="Arial"/>
          <w:color w:val="000000" w:themeColor="text1"/>
        </w:rPr>
        <w:t xml:space="preserve"> year. </w:t>
      </w:r>
      <w:r w:rsidR="00C751FA">
        <w:rPr>
          <w:rFonts w:ascii="Arial" w:eastAsia="Arial" w:hAnsi="Arial" w:cs="Arial"/>
          <w:color w:val="000000" w:themeColor="text1"/>
        </w:rPr>
        <w:t>We operated as a Panel of four</w:t>
      </w:r>
      <w:r w:rsidR="00083DCF">
        <w:rPr>
          <w:rFonts w:ascii="Arial" w:eastAsia="Arial" w:hAnsi="Arial" w:cs="Arial"/>
          <w:color w:val="000000" w:themeColor="text1"/>
        </w:rPr>
        <w:t xml:space="preserve"> until the appointment of our </w:t>
      </w:r>
      <w:r w:rsidR="00C751FA">
        <w:rPr>
          <w:rFonts w:ascii="Arial" w:eastAsia="Arial" w:hAnsi="Arial" w:cs="Arial"/>
          <w:color w:val="000000" w:themeColor="text1"/>
        </w:rPr>
        <w:t xml:space="preserve">two new members in </w:t>
      </w:r>
      <w:r w:rsidR="00804ABD">
        <w:rPr>
          <w:rFonts w:ascii="Arial" w:eastAsia="Arial" w:hAnsi="Arial" w:cs="Arial"/>
          <w:color w:val="000000" w:themeColor="text1"/>
        </w:rPr>
        <w:t>January</w:t>
      </w:r>
      <w:r w:rsidR="008E537E">
        <w:rPr>
          <w:rFonts w:ascii="Arial" w:eastAsia="Arial" w:hAnsi="Arial" w:cs="Arial"/>
          <w:color w:val="000000" w:themeColor="text1"/>
        </w:rPr>
        <w:t xml:space="preserve"> 2026</w:t>
      </w:r>
      <w:r w:rsidR="002630E3">
        <w:rPr>
          <w:rFonts w:ascii="Arial" w:eastAsia="Arial" w:hAnsi="Arial" w:cs="Arial"/>
          <w:color w:val="000000" w:themeColor="text1"/>
        </w:rPr>
        <w:t xml:space="preserve"> and were</w:t>
      </w:r>
      <w:r w:rsidRPr="00AC2D2D">
        <w:rPr>
          <w:rFonts w:ascii="Arial" w:eastAsia="Arial" w:hAnsi="Arial" w:cs="Arial"/>
          <w:color w:val="000000" w:themeColor="text1"/>
        </w:rPr>
        <w:t xml:space="preserve"> supported by a Secretariat of </w:t>
      </w:r>
      <w:r w:rsidR="002630E3">
        <w:rPr>
          <w:rFonts w:ascii="Arial" w:eastAsia="Arial" w:hAnsi="Arial" w:cs="Arial"/>
          <w:color w:val="000000" w:themeColor="text1"/>
        </w:rPr>
        <w:t>2.5</w:t>
      </w:r>
      <w:r w:rsidR="00477FB7">
        <w:rPr>
          <w:rFonts w:ascii="Arial" w:eastAsia="Arial" w:hAnsi="Arial" w:cs="Arial"/>
          <w:color w:val="000000" w:themeColor="text1"/>
        </w:rPr>
        <w:t>.</w:t>
      </w:r>
      <w:r w:rsidRPr="00AC2D2D">
        <w:rPr>
          <w:rFonts w:ascii="Arial" w:hAnsi="Arial" w:cs="Arial"/>
        </w:rPr>
        <w:t xml:space="preserve"> </w:t>
      </w:r>
    </w:p>
    <w:p w14:paraId="728E48DB" w14:textId="62361D0C" w:rsidR="00EB558B" w:rsidRPr="00AC2D2D" w:rsidRDefault="23742892" w:rsidP="00EB558B">
      <w:pPr>
        <w:rPr>
          <w:rFonts w:ascii="Arial" w:hAnsi="Arial" w:cs="Arial"/>
        </w:rPr>
      </w:pPr>
      <w:r w:rsidRPr="00AC2D2D">
        <w:rPr>
          <w:rFonts w:ascii="Arial" w:hAnsi="Arial" w:cs="Arial"/>
        </w:rPr>
        <w:t>We</w:t>
      </w:r>
      <w:r w:rsidR="520F1F1F" w:rsidRPr="00AC2D2D">
        <w:rPr>
          <w:rFonts w:ascii="Arial" w:hAnsi="Arial" w:cs="Arial"/>
        </w:rPr>
        <w:t xml:space="preserve"> </w:t>
      </w:r>
      <w:r w:rsidR="00A4165B" w:rsidRPr="00AC2D2D">
        <w:rPr>
          <w:rFonts w:ascii="Arial" w:hAnsi="Arial" w:cs="Arial"/>
        </w:rPr>
        <w:t>c</w:t>
      </w:r>
      <w:r w:rsidR="3EAA4FD1" w:rsidRPr="00AC2D2D">
        <w:rPr>
          <w:rFonts w:ascii="Arial" w:hAnsi="Arial" w:cs="Arial"/>
        </w:rPr>
        <w:t>ollectively</w:t>
      </w:r>
      <w:r w:rsidR="00A4165B" w:rsidRPr="00AC2D2D">
        <w:rPr>
          <w:rFonts w:ascii="Arial" w:hAnsi="Arial" w:cs="Arial"/>
        </w:rPr>
        <w:t xml:space="preserve"> </w:t>
      </w:r>
      <w:r w:rsidR="520F1F1F" w:rsidRPr="00AC2D2D">
        <w:rPr>
          <w:rFonts w:ascii="Arial" w:hAnsi="Arial" w:cs="Arial"/>
        </w:rPr>
        <w:t xml:space="preserve">have experience </w:t>
      </w:r>
      <w:r w:rsidR="6E1310D7" w:rsidRPr="00AC2D2D">
        <w:rPr>
          <w:rFonts w:ascii="Arial" w:hAnsi="Arial" w:cs="Arial"/>
        </w:rPr>
        <w:t>of</w:t>
      </w:r>
      <w:r w:rsidR="520F1F1F" w:rsidRPr="00AC2D2D">
        <w:rPr>
          <w:rFonts w:ascii="Arial" w:hAnsi="Arial" w:cs="Arial"/>
        </w:rPr>
        <w:t xml:space="preserve"> </w:t>
      </w:r>
      <w:r w:rsidR="0BD9DDB8" w:rsidRPr="00AC2D2D">
        <w:rPr>
          <w:rFonts w:ascii="Arial" w:hAnsi="Arial" w:cs="Arial"/>
        </w:rPr>
        <w:t>working to s</w:t>
      </w:r>
      <w:r w:rsidR="14F397A6" w:rsidRPr="00AC2D2D">
        <w:rPr>
          <w:rFonts w:ascii="Arial" w:hAnsi="Arial" w:cs="Arial"/>
        </w:rPr>
        <w:t>upport</w:t>
      </w:r>
      <w:r w:rsidR="000F5DE2" w:rsidRPr="00AC2D2D">
        <w:rPr>
          <w:rFonts w:ascii="Arial" w:hAnsi="Arial" w:cs="Arial"/>
        </w:rPr>
        <w:t xml:space="preserve"> </w:t>
      </w:r>
      <w:r w:rsidR="007233C7" w:rsidRPr="00AC2D2D">
        <w:rPr>
          <w:rFonts w:ascii="Arial" w:hAnsi="Arial" w:cs="Arial"/>
        </w:rPr>
        <w:t xml:space="preserve">– </w:t>
      </w:r>
      <w:r w:rsidR="53DF2FEE" w:rsidRPr="00AC2D2D">
        <w:rPr>
          <w:rFonts w:ascii="Arial" w:hAnsi="Arial" w:cs="Arial"/>
        </w:rPr>
        <w:t>either</w:t>
      </w:r>
      <w:r w:rsidR="520F1F1F" w:rsidRPr="00AC2D2D">
        <w:rPr>
          <w:rFonts w:ascii="Arial" w:hAnsi="Arial" w:cs="Arial"/>
        </w:rPr>
        <w:t xml:space="preserve"> directly</w:t>
      </w:r>
      <w:r w:rsidR="24E3F656" w:rsidRPr="00AC2D2D">
        <w:rPr>
          <w:rFonts w:ascii="Arial" w:hAnsi="Arial" w:cs="Arial"/>
        </w:rPr>
        <w:t xml:space="preserve"> or indirectly</w:t>
      </w:r>
      <w:r w:rsidR="007233C7" w:rsidRPr="00AC2D2D">
        <w:rPr>
          <w:rFonts w:ascii="Arial" w:hAnsi="Arial" w:cs="Arial"/>
        </w:rPr>
        <w:t xml:space="preserve"> –</w:t>
      </w:r>
      <w:r w:rsidR="520F1F1F" w:rsidRPr="00AC2D2D">
        <w:rPr>
          <w:rFonts w:ascii="Arial" w:hAnsi="Arial" w:cs="Arial"/>
        </w:rPr>
        <w:t xml:space="preserve"> those struggling to manage their energy bills</w:t>
      </w:r>
      <w:r w:rsidR="00C07911">
        <w:rPr>
          <w:rFonts w:ascii="Arial" w:hAnsi="Arial" w:cs="Arial"/>
        </w:rPr>
        <w:t>. We bring</w:t>
      </w:r>
      <w:r w:rsidR="3D9A2F10" w:rsidRPr="00AC2D2D">
        <w:rPr>
          <w:rFonts w:ascii="Arial" w:hAnsi="Arial" w:cs="Arial"/>
        </w:rPr>
        <w:t xml:space="preserve"> </w:t>
      </w:r>
      <w:r w:rsidR="0E4A12AF" w:rsidRPr="00AC2D2D">
        <w:rPr>
          <w:rFonts w:ascii="Arial" w:hAnsi="Arial" w:cs="Arial"/>
        </w:rPr>
        <w:t xml:space="preserve">knowledge of </w:t>
      </w:r>
      <w:r w:rsidR="2DD8DEB8" w:rsidRPr="00AC2D2D">
        <w:rPr>
          <w:rFonts w:ascii="Arial" w:hAnsi="Arial" w:cs="Arial"/>
        </w:rPr>
        <w:t xml:space="preserve">the strategies and policies across the fuel poverty </w:t>
      </w:r>
      <w:r w:rsidR="005D11F6" w:rsidRPr="00AC2D2D">
        <w:rPr>
          <w:rFonts w:ascii="Arial" w:hAnsi="Arial" w:cs="Arial"/>
        </w:rPr>
        <w:t xml:space="preserve">landscape </w:t>
      </w:r>
      <w:r w:rsidR="2DD8DEB8" w:rsidRPr="00AC2D2D">
        <w:rPr>
          <w:rFonts w:ascii="Arial" w:hAnsi="Arial" w:cs="Arial"/>
        </w:rPr>
        <w:t>and</w:t>
      </w:r>
      <w:r w:rsidR="791E78F4" w:rsidRPr="00AC2D2D">
        <w:rPr>
          <w:rFonts w:ascii="Arial" w:hAnsi="Arial" w:cs="Arial"/>
        </w:rPr>
        <w:t xml:space="preserve"> the wider energy system,</w:t>
      </w:r>
      <w:r w:rsidR="009926CD" w:rsidRPr="00AC2D2D">
        <w:rPr>
          <w:rFonts w:ascii="Arial" w:hAnsi="Arial" w:cs="Arial"/>
        </w:rPr>
        <w:t xml:space="preserve"> fuel poverty research, </w:t>
      </w:r>
      <w:r w:rsidR="00C85338">
        <w:rPr>
          <w:rFonts w:ascii="Arial" w:hAnsi="Arial" w:cs="Arial"/>
        </w:rPr>
        <w:t>the health impacts of fuel poverty</w:t>
      </w:r>
      <w:r w:rsidR="001A1BB1">
        <w:rPr>
          <w:rFonts w:ascii="Arial" w:hAnsi="Arial" w:cs="Arial"/>
        </w:rPr>
        <w:t xml:space="preserve">, </w:t>
      </w:r>
      <w:r w:rsidR="00096892">
        <w:rPr>
          <w:rFonts w:ascii="Arial" w:hAnsi="Arial" w:cs="Arial"/>
        </w:rPr>
        <w:t xml:space="preserve">how housing condition can mitigate or exacerbate fuel poverty, </w:t>
      </w:r>
      <w:r w:rsidR="791E78F4" w:rsidRPr="00AC2D2D">
        <w:rPr>
          <w:rFonts w:ascii="Arial" w:hAnsi="Arial" w:cs="Arial"/>
        </w:rPr>
        <w:t>as well as</w:t>
      </w:r>
      <w:r w:rsidR="520F1F1F" w:rsidRPr="00AC2D2D">
        <w:rPr>
          <w:rFonts w:ascii="Arial" w:hAnsi="Arial" w:cs="Arial"/>
        </w:rPr>
        <w:t xml:space="preserve"> first-hand and real-life experience of how difficult life can be when fuel bills become unaffordable.</w:t>
      </w:r>
    </w:p>
    <w:p w14:paraId="2C2B6F37" w14:textId="77777777" w:rsidR="00305627" w:rsidRPr="00AC2D2D" w:rsidRDefault="00305627" w:rsidP="00EB558B">
      <w:pPr>
        <w:rPr>
          <w:rFonts w:ascii="Arial" w:hAnsi="Arial" w:cs="Arial"/>
        </w:rPr>
      </w:pPr>
    </w:p>
    <w:p w14:paraId="5D35F6F9" w14:textId="77777777" w:rsidR="00BC1137" w:rsidRDefault="005C0181" w:rsidP="00BC1137">
      <w:pPr>
        <w:pStyle w:val="Heading1"/>
        <w:numPr>
          <w:ilvl w:val="0"/>
          <w:numId w:val="0"/>
        </w:numPr>
        <w:rPr>
          <w:rFonts w:ascii="Arial" w:hAnsi="Arial" w:cs="Arial"/>
          <w:sz w:val="60"/>
          <w:szCs w:val="60"/>
        </w:rPr>
      </w:pPr>
      <w:bookmarkStart w:id="4" w:name="_Toc170198961"/>
      <w:bookmarkStart w:id="5" w:name="_Toc236916851"/>
      <w:r w:rsidRPr="00BC1137">
        <w:rPr>
          <w:rFonts w:ascii="Arial" w:hAnsi="Arial" w:cs="Arial"/>
          <w:sz w:val="60"/>
          <w:szCs w:val="60"/>
        </w:rPr>
        <w:lastRenderedPageBreak/>
        <w:t>Our Approach</w:t>
      </w:r>
      <w:bookmarkEnd w:id="4"/>
      <w:bookmarkEnd w:id="5"/>
    </w:p>
    <w:p w14:paraId="4DA21EE1" w14:textId="18C874CF" w:rsidR="005C0181" w:rsidRPr="00BC1137" w:rsidRDefault="005C0181" w:rsidP="00BC1137">
      <w:pPr>
        <w:pStyle w:val="Heading1"/>
        <w:numPr>
          <w:ilvl w:val="0"/>
          <w:numId w:val="0"/>
        </w:numPr>
        <w:rPr>
          <w:rFonts w:ascii="Arial" w:hAnsi="Arial" w:cs="Arial"/>
          <w:sz w:val="60"/>
          <w:szCs w:val="60"/>
        </w:rPr>
      </w:pPr>
      <w:r w:rsidRPr="00BC1137">
        <w:rPr>
          <w:rFonts w:ascii="Arial" w:hAnsi="Arial" w:cs="Arial"/>
          <w:sz w:val="60"/>
          <w:szCs w:val="60"/>
        </w:rPr>
        <w:t xml:space="preserve"> </w:t>
      </w:r>
    </w:p>
    <w:p w14:paraId="647E1291" w14:textId="30C35D9C" w:rsidR="00123BE8" w:rsidRPr="00AC2D2D" w:rsidRDefault="009B108C" w:rsidP="00123BE8">
      <w:pPr>
        <w:rPr>
          <w:rFonts w:ascii="Arial" w:hAnsi="Arial" w:cs="Arial"/>
        </w:rPr>
      </w:pPr>
      <w:r>
        <w:rPr>
          <w:rFonts w:ascii="Arial" w:hAnsi="Arial" w:cs="Arial"/>
        </w:rPr>
        <w:t xml:space="preserve">Since the Panel was first </w:t>
      </w:r>
      <w:r w:rsidR="00921727" w:rsidRPr="00AC2D2D">
        <w:rPr>
          <w:rFonts w:ascii="Arial" w:hAnsi="Arial" w:cs="Arial"/>
        </w:rPr>
        <w:t xml:space="preserve"> appoint</w:t>
      </w:r>
      <w:r>
        <w:rPr>
          <w:rFonts w:ascii="Arial" w:hAnsi="Arial" w:cs="Arial"/>
        </w:rPr>
        <w:t>ed</w:t>
      </w:r>
      <w:r w:rsidR="00921727" w:rsidRPr="00AC2D2D">
        <w:rPr>
          <w:rFonts w:ascii="Arial" w:hAnsi="Arial" w:cs="Arial"/>
        </w:rPr>
        <w:t>, we hav</w:t>
      </w:r>
      <w:r w:rsidR="00394E84" w:rsidRPr="00AC2D2D">
        <w:rPr>
          <w:rFonts w:ascii="Arial" w:hAnsi="Arial" w:cs="Arial"/>
        </w:rPr>
        <w:t>e been working to:</w:t>
      </w:r>
    </w:p>
    <w:p w14:paraId="5E3F9FAF" w14:textId="77777777" w:rsidR="0055671B" w:rsidRPr="00AC2D2D" w:rsidRDefault="0055671B" w:rsidP="00123BE8">
      <w:pPr>
        <w:rPr>
          <w:rFonts w:ascii="Arial" w:hAnsi="Arial" w:cs="Arial"/>
        </w:rPr>
      </w:pPr>
    </w:p>
    <w:p w14:paraId="1E17B84D" w14:textId="77777777" w:rsidR="0055671B" w:rsidRPr="00AC2D2D" w:rsidRDefault="0055671B" w:rsidP="00123BE8">
      <w:pPr>
        <w:rPr>
          <w:rFonts w:ascii="Arial" w:hAnsi="Arial" w:cs="Arial"/>
        </w:rPr>
      </w:pPr>
    </w:p>
    <w:p w14:paraId="539B31D8" w14:textId="5563B333" w:rsidR="00123BE8" w:rsidRPr="00AC2D2D" w:rsidRDefault="00123BE8" w:rsidP="00D43EA0">
      <w:pPr>
        <w:pStyle w:val="ListParagraph"/>
        <w:numPr>
          <w:ilvl w:val="0"/>
          <w:numId w:val="6"/>
        </w:numPr>
        <w:rPr>
          <w:rFonts w:ascii="Arial" w:hAnsi="Arial" w:cs="Arial"/>
        </w:rPr>
      </w:pPr>
      <w:r w:rsidRPr="00AC2D2D">
        <w:rPr>
          <w:rFonts w:ascii="Arial" w:hAnsi="Arial" w:cs="Arial"/>
        </w:rPr>
        <w:t xml:space="preserve">Engage widely with stakeholders across the fuel poverty landscape – in Scotland and beyond </w:t>
      </w:r>
      <w:r w:rsidR="00E932F0" w:rsidRPr="00AC2D2D">
        <w:rPr>
          <w:rFonts w:ascii="Arial" w:hAnsi="Arial" w:cs="Arial"/>
        </w:rPr>
        <w:t xml:space="preserve">– </w:t>
      </w:r>
      <w:r w:rsidRPr="00AC2D2D">
        <w:rPr>
          <w:rFonts w:ascii="Arial" w:hAnsi="Arial" w:cs="Arial"/>
        </w:rPr>
        <w:t>including those with lived experience of fuel poverty, third sector organisations, national and local governments,</w:t>
      </w:r>
      <w:r w:rsidR="00903FC2">
        <w:rPr>
          <w:rFonts w:ascii="Arial" w:hAnsi="Arial" w:cs="Arial"/>
        </w:rPr>
        <w:t xml:space="preserve"> and</w:t>
      </w:r>
      <w:r w:rsidRPr="00AC2D2D">
        <w:rPr>
          <w:rFonts w:ascii="Arial" w:hAnsi="Arial" w:cs="Arial"/>
        </w:rPr>
        <w:t xml:space="preserve"> Ofgem</w:t>
      </w:r>
      <w:r w:rsidR="00903FC2">
        <w:rPr>
          <w:rFonts w:ascii="Arial" w:hAnsi="Arial" w:cs="Arial"/>
        </w:rPr>
        <w:t xml:space="preserve">. </w:t>
      </w:r>
    </w:p>
    <w:p w14:paraId="03D41E43" w14:textId="77777777" w:rsidR="00123BE8" w:rsidRPr="00AC2D2D" w:rsidRDefault="00123BE8" w:rsidP="00123BE8">
      <w:pPr>
        <w:rPr>
          <w:rFonts w:ascii="Arial" w:hAnsi="Arial" w:cs="Arial"/>
        </w:rPr>
      </w:pPr>
    </w:p>
    <w:p w14:paraId="7B99AE4D" w14:textId="77777777" w:rsidR="00123BE8" w:rsidRPr="00AC2D2D" w:rsidRDefault="00123BE8" w:rsidP="00123BE8">
      <w:pPr>
        <w:rPr>
          <w:rFonts w:ascii="Arial" w:hAnsi="Arial" w:cs="Arial"/>
        </w:rPr>
      </w:pPr>
    </w:p>
    <w:p w14:paraId="51C0C87E" w14:textId="72180291" w:rsidR="00123BE8" w:rsidRPr="00AC2D2D" w:rsidRDefault="00123BE8" w:rsidP="00D43EA0">
      <w:pPr>
        <w:pStyle w:val="ListParagraph"/>
        <w:numPr>
          <w:ilvl w:val="0"/>
          <w:numId w:val="6"/>
        </w:numPr>
        <w:rPr>
          <w:rFonts w:ascii="Arial" w:hAnsi="Arial" w:cs="Arial"/>
        </w:rPr>
      </w:pPr>
      <w:r w:rsidRPr="00AC2D2D">
        <w:rPr>
          <w:rFonts w:ascii="Arial" w:hAnsi="Arial" w:cs="Arial"/>
        </w:rPr>
        <w:t xml:space="preserve">Reflect on the Scottish Government’s Tackling Fuel Poverty Strategy which shapes and sets the direction for fuel poverty policy in Scotland, offering advice and recommendations to the Scottish Government </w:t>
      </w:r>
      <w:r w:rsidR="00F61F90" w:rsidRPr="00AC2D2D">
        <w:rPr>
          <w:rFonts w:ascii="Arial" w:hAnsi="Arial" w:cs="Arial"/>
        </w:rPr>
        <w:t>on the strategy and progress towards its outcomes</w:t>
      </w:r>
      <w:r w:rsidR="004169C5">
        <w:rPr>
          <w:rFonts w:ascii="Arial" w:hAnsi="Arial" w:cs="Arial"/>
        </w:rPr>
        <w:t>. Specifically</w:t>
      </w:r>
      <w:r w:rsidR="00E915D7">
        <w:rPr>
          <w:rFonts w:ascii="Arial" w:hAnsi="Arial" w:cs="Arial"/>
        </w:rPr>
        <w:t xml:space="preserve">, offering advice on the shape of the revised Fuel Poverty Strategy </w:t>
      </w:r>
      <w:r w:rsidR="00E45357">
        <w:rPr>
          <w:rFonts w:ascii="Arial" w:hAnsi="Arial" w:cs="Arial"/>
        </w:rPr>
        <w:t>i</w:t>
      </w:r>
      <w:r w:rsidR="00E915D7">
        <w:rPr>
          <w:rFonts w:ascii="Arial" w:hAnsi="Arial" w:cs="Arial"/>
        </w:rPr>
        <w:t xml:space="preserve">n our response to the </w:t>
      </w:r>
      <w:r w:rsidR="00041525" w:rsidRPr="00041525">
        <w:rPr>
          <w:rFonts w:ascii="Arial" w:hAnsi="Arial" w:cs="Arial"/>
        </w:rPr>
        <w:t>Scottish Government</w:t>
      </w:r>
      <w:r w:rsidR="00041525">
        <w:rPr>
          <w:rFonts w:ascii="Arial" w:hAnsi="Arial" w:cs="Arial"/>
        </w:rPr>
        <w:t xml:space="preserve">’s </w:t>
      </w:r>
      <w:hyperlink r:id="rId19" w:history="1">
        <w:r w:rsidR="009545BA" w:rsidRPr="00BD5680">
          <w:rPr>
            <w:rStyle w:val="Hyperlink"/>
            <w:rFonts w:ascii="Arial" w:hAnsi="Arial" w:cs="Arial"/>
          </w:rPr>
          <w:t>Tackling Fuel Poverty in Scotland: p</w:t>
        </w:r>
        <w:r w:rsidR="00041525" w:rsidRPr="00BD5680">
          <w:rPr>
            <w:rStyle w:val="Hyperlink"/>
            <w:rFonts w:ascii="Arial" w:hAnsi="Arial" w:cs="Arial"/>
          </w:rPr>
          <w:t xml:space="preserve">eriodic </w:t>
        </w:r>
        <w:r w:rsidR="009545BA" w:rsidRPr="00BD5680">
          <w:rPr>
            <w:rStyle w:val="Hyperlink"/>
            <w:rFonts w:ascii="Arial" w:hAnsi="Arial" w:cs="Arial"/>
          </w:rPr>
          <w:t>r</w:t>
        </w:r>
        <w:r w:rsidR="00041525" w:rsidRPr="00BD5680">
          <w:rPr>
            <w:rStyle w:val="Hyperlink"/>
            <w:rFonts w:ascii="Arial" w:hAnsi="Arial" w:cs="Arial"/>
          </w:rPr>
          <w:t>eport</w:t>
        </w:r>
        <w:r w:rsidR="00BD5680" w:rsidRPr="00BD5680">
          <w:rPr>
            <w:rStyle w:val="Hyperlink"/>
            <w:rFonts w:ascii="Arial" w:hAnsi="Arial" w:cs="Arial"/>
          </w:rPr>
          <w:t xml:space="preserve"> 2021-2024</w:t>
        </w:r>
      </w:hyperlink>
      <w:r w:rsidR="00B52890">
        <w:rPr>
          <w:rFonts w:ascii="Arial" w:hAnsi="Arial" w:cs="Arial"/>
        </w:rPr>
        <w:t>.</w:t>
      </w:r>
    </w:p>
    <w:p w14:paraId="6BD861D0" w14:textId="77777777" w:rsidR="00123BE8" w:rsidRPr="00AC2D2D" w:rsidRDefault="00123BE8" w:rsidP="00123BE8">
      <w:pPr>
        <w:rPr>
          <w:rFonts w:ascii="Arial" w:hAnsi="Arial" w:cs="Arial"/>
        </w:rPr>
      </w:pPr>
    </w:p>
    <w:p w14:paraId="672D52CF" w14:textId="77777777" w:rsidR="00123BE8" w:rsidRPr="00AC2D2D" w:rsidRDefault="00123BE8" w:rsidP="00123BE8">
      <w:pPr>
        <w:rPr>
          <w:rFonts w:ascii="Arial" w:hAnsi="Arial" w:cs="Arial"/>
        </w:rPr>
      </w:pPr>
    </w:p>
    <w:p w14:paraId="50CEBEEB" w14:textId="776242FB" w:rsidR="00123BE8" w:rsidRPr="00AC2D2D" w:rsidRDefault="00123BE8" w:rsidP="00D43EA0">
      <w:pPr>
        <w:pStyle w:val="ListParagraph"/>
        <w:numPr>
          <w:ilvl w:val="0"/>
          <w:numId w:val="6"/>
        </w:numPr>
        <w:rPr>
          <w:rFonts w:ascii="Arial" w:hAnsi="Arial" w:cs="Arial"/>
        </w:rPr>
      </w:pPr>
      <w:r w:rsidRPr="00AC2D2D">
        <w:rPr>
          <w:rFonts w:ascii="Arial" w:hAnsi="Arial" w:cs="Arial"/>
        </w:rPr>
        <w:t>Contribute to the work to mitigate fuel poverty through participating in cross-sector groups, key consultations, offering Ministers advice and exploring the possibilities for both short and longer-term measures to alleviate, and ultimately eradicate, fuel poverty.</w:t>
      </w:r>
    </w:p>
    <w:p w14:paraId="267F108B" w14:textId="550DEAE6" w:rsidR="00123BE8" w:rsidRPr="00AC2D2D" w:rsidRDefault="00123BE8" w:rsidP="00123BE8">
      <w:pPr>
        <w:rPr>
          <w:rFonts w:ascii="Arial" w:hAnsi="Arial" w:cs="Arial"/>
        </w:rPr>
      </w:pPr>
    </w:p>
    <w:p w14:paraId="73AA6FCC" w14:textId="77777777" w:rsidR="00123BE8" w:rsidRPr="00AC2D2D" w:rsidRDefault="00123BE8" w:rsidP="00123BE8">
      <w:pPr>
        <w:rPr>
          <w:rFonts w:ascii="Arial" w:hAnsi="Arial" w:cs="Arial"/>
        </w:rPr>
      </w:pPr>
    </w:p>
    <w:p w14:paraId="25F7D45D" w14:textId="42B6641F" w:rsidR="007665A7" w:rsidRPr="00E0202D" w:rsidRDefault="00804ABD" w:rsidP="00B52890">
      <w:pPr>
        <w:pStyle w:val="ListParagraph"/>
        <w:numPr>
          <w:ilvl w:val="0"/>
          <w:numId w:val="6"/>
        </w:numPr>
        <w:rPr>
          <w:rFonts w:ascii="Arial" w:hAnsi="Arial" w:cs="Arial"/>
        </w:rPr>
      </w:pPr>
      <w:r w:rsidRPr="00E0202D">
        <w:rPr>
          <w:rFonts w:ascii="Arial" w:hAnsi="Arial" w:cs="Arial"/>
        </w:rPr>
        <w:t xml:space="preserve">Achieve </w:t>
      </w:r>
      <w:r w:rsidR="004115F5" w:rsidRPr="00E0202D">
        <w:rPr>
          <w:rFonts w:ascii="Arial" w:hAnsi="Arial" w:cs="Arial"/>
        </w:rPr>
        <w:t xml:space="preserve">our </w:t>
      </w:r>
      <w:r w:rsidR="00864BBF" w:rsidRPr="00E0202D">
        <w:rPr>
          <w:rFonts w:ascii="Arial" w:hAnsi="Arial" w:cs="Arial"/>
        </w:rPr>
        <w:t>vision, mission and</w:t>
      </w:r>
      <w:r w:rsidR="005C5F67" w:rsidRPr="00E0202D">
        <w:rPr>
          <w:rFonts w:ascii="Arial" w:hAnsi="Arial" w:cs="Arial"/>
        </w:rPr>
        <w:t xml:space="preserve"> principles</w:t>
      </w:r>
      <w:r w:rsidR="006E5731" w:rsidRPr="00E0202D">
        <w:rPr>
          <w:rFonts w:ascii="Arial" w:hAnsi="Arial" w:cs="Arial"/>
        </w:rPr>
        <w:t xml:space="preserve"> </w:t>
      </w:r>
      <w:r w:rsidR="006333CF" w:rsidRPr="00E0202D">
        <w:rPr>
          <w:rFonts w:ascii="Arial" w:hAnsi="Arial" w:cs="Arial"/>
        </w:rPr>
        <w:t>(</w:t>
      </w:r>
      <w:r w:rsidR="007653E9" w:rsidRPr="00E0202D">
        <w:rPr>
          <w:rFonts w:ascii="Arial" w:hAnsi="Arial" w:cs="Arial"/>
        </w:rPr>
        <w:t xml:space="preserve">which follow </w:t>
      </w:r>
      <w:r w:rsidR="006333CF" w:rsidRPr="00E0202D">
        <w:rPr>
          <w:rFonts w:ascii="Arial" w:hAnsi="Arial" w:cs="Arial"/>
        </w:rPr>
        <w:t xml:space="preserve">below) </w:t>
      </w:r>
      <w:r w:rsidR="006E5731" w:rsidRPr="00E0202D">
        <w:rPr>
          <w:rFonts w:ascii="Arial" w:hAnsi="Arial" w:cs="Arial"/>
        </w:rPr>
        <w:t>and</w:t>
      </w:r>
      <w:r w:rsidR="00864BBF" w:rsidRPr="00E0202D">
        <w:rPr>
          <w:rFonts w:ascii="Arial" w:hAnsi="Arial" w:cs="Arial"/>
        </w:rPr>
        <w:t xml:space="preserve"> </w:t>
      </w:r>
      <w:r w:rsidR="004115F5" w:rsidRPr="00E0202D">
        <w:rPr>
          <w:rFonts w:ascii="Arial" w:hAnsi="Arial" w:cs="Arial"/>
        </w:rPr>
        <w:t>objectives</w:t>
      </w:r>
      <w:r w:rsidR="00E0202D" w:rsidRPr="00E0202D">
        <w:rPr>
          <w:rFonts w:ascii="Arial" w:hAnsi="Arial" w:cs="Arial"/>
        </w:rPr>
        <w:t>.</w:t>
      </w:r>
      <w:r w:rsidR="007C5AEE" w:rsidRPr="00E0202D">
        <w:rPr>
          <w:rFonts w:ascii="Arial" w:hAnsi="Arial" w:cs="Arial"/>
        </w:rPr>
        <w:t xml:space="preserve"> O</w:t>
      </w:r>
      <w:r w:rsidR="001604C9" w:rsidRPr="00E0202D">
        <w:rPr>
          <w:rFonts w:ascii="Arial" w:hAnsi="Arial" w:cs="Arial"/>
        </w:rPr>
        <w:t>ur objectives are</w:t>
      </w:r>
      <w:r w:rsidR="007665A7" w:rsidRPr="00E0202D">
        <w:rPr>
          <w:rFonts w:ascii="Arial" w:hAnsi="Arial" w:cs="Arial"/>
        </w:rPr>
        <w:t xml:space="preserve"> reflected in our </w:t>
      </w:r>
      <w:hyperlink r:id="rId20" w:history="1">
        <w:r w:rsidR="007665A7" w:rsidRPr="00E0202D">
          <w:rPr>
            <w:rStyle w:val="Hyperlink"/>
            <w:rFonts w:ascii="Arial" w:hAnsi="Arial" w:cs="Arial"/>
          </w:rPr>
          <w:t xml:space="preserve">Strategic Plan </w:t>
        </w:r>
        <w:r w:rsidR="00F973BE" w:rsidRPr="00E0202D">
          <w:rPr>
            <w:rStyle w:val="Hyperlink"/>
            <w:rFonts w:ascii="Arial" w:hAnsi="Arial" w:cs="Arial"/>
          </w:rPr>
          <w:t>for April 2024 to March 2027</w:t>
        </w:r>
      </w:hyperlink>
      <w:r w:rsidR="00F973BE" w:rsidRPr="00E0202D">
        <w:rPr>
          <w:rFonts w:ascii="Arial" w:hAnsi="Arial" w:cs="Arial"/>
        </w:rPr>
        <w:t xml:space="preserve"> and our </w:t>
      </w:r>
      <w:hyperlink r:id="rId21" w:history="1">
        <w:r w:rsidR="00294A1D">
          <w:rPr>
            <w:rStyle w:val="Hyperlink"/>
            <w:rFonts w:ascii="Arial" w:hAnsi="Arial" w:cs="Arial"/>
          </w:rPr>
          <w:t>workplan</w:t>
        </w:r>
      </w:hyperlink>
      <w:r w:rsidR="00CB08C7" w:rsidRPr="00E0202D">
        <w:rPr>
          <w:rFonts w:ascii="Arial" w:hAnsi="Arial" w:cs="Arial"/>
        </w:rPr>
        <w:t xml:space="preserve"> for this year April 202</w:t>
      </w:r>
      <w:r w:rsidR="00445D05" w:rsidRPr="00E0202D">
        <w:rPr>
          <w:rFonts w:ascii="Arial" w:hAnsi="Arial" w:cs="Arial"/>
        </w:rPr>
        <w:t>6</w:t>
      </w:r>
      <w:r w:rsidR="00CB08C7" w:rsidRPr="00E0202D">
        <w:rPr>
          <w:rFonts w:ascii="Arial" w:hAnsi="Arial" w:cs="Arial"/>
        </w:rPr>
        <w:t xml:space="preserve"> to</w:t>
      </w:r>
      <w:r w:rsidR="00F973BE" w:rsidRPr="00E0202D">
        <w:rPr>
          <w:rFonts w:ascii="Arial" w:hAnsi="Arial" w:cs="Arial"/>
        </w:rPr>
        <w:t xml:space="preserve"> March 202</w:t>
      </w:r>
      <w:r w:rsidR="00445D05" w:rsidRPr="00E0202D">
        <w:rPr>
          <w:rFonts w:ascii="Arial" w:hAnsi="Arial" w:cs="Arial"/>
        </w:rPr>
        <w:t>7</w:t>
      </w:r>
      <w:r w:rsidR="00CB08C7" w:rsidRPr="00E0202D">
        <w:rPr>
          <w:rFonts w:ascii="Arial" w:hAnsi="Arial" w:cs="Arial"/>
        </w:rPr>
        <w:t>, and our previous</w:t>
      </w:r>
      <w:r w:rsidR="00E0202D" w:rsidRPr="00E0202D">
        <w:rPr>
          <w:rFonts w:ascii="Arial" w:hAnsi="Arial" w:cs="Arial"/>
        </w:rPr>
        <w:t xml:space="preserve"> two </w:t>
      </w:r>
      <w:r w:rsidR="00294A1D">
        <w:rPr>
          <w:rFonts w:ascii="Arial" w:hAnsi="Arial" w:cs="Arial"/>
        </w:rPr>
        <w:t>w</w:t>
      </w:r>
      <w:r w:rsidR="00E0202D" w:rsidRPr="00E0202D">
        <w:rPr>
          <w:rFonts w:ascii="Arial" w:hAnsi="Arial" w:cs="Arial"/>
        </w:rPr>
        <w:t xml:space="preserve">orkplans. </w:t>
      </w:r>
    </w:p>
    <w:p w14:paraId="28801ED9" w14:textId="77777777" w:rsidR="00F973BE" w:rsidRDefault="00F973BE" w:rsidP="001A6D36">
      <w:pPr>
        <w:pStyle w:val="ListParagraph"/>
        <w:rPr>
          <w:rFonts w:ascii="Arial" w:hAnsi="Arial" w:cs="Arial"/>
        </w:rPr>
      </w:pPr>
    </w:p>
    <w:p w14:paraId="3AD39615" w14:textId="77777777" w:rsidR="00F418B1" w:rsidRPr="00AC2D2D" w:rsidRDefault="00F418B1" w:rsidP="001A6D36">
      <w:pPr>
        <w:pStyle w:val="ListParagraph"/>
        <w:rPr>
          <w:rFonts w:ascii="Arial" w:hAnsi="Arial" w:cs="Arial"/>
        </w:rPr>
      </w:pPr>
    </w:p>
    <w:p w14:paraId="3A85C481" w14:textId="2EEBD14C" w:rsidR="00FC6FFE" w:rsidRDefault="00FC6FFE" w:rsidP="00FC6FFE">
      <w:pPr>
        <w:pStyle w:val="ListParagraph"/>
        <w:numPr>
          <w:ilvl w:val="0"/>
          <w:numId w:val="6"/>
        </w:numPr>
        <w:spacing w:line="300" w:lineRule="atLeast"/>
        <w:rPr>
          <w:rFonts w:ascii="Arial" w:eastAsia="Times New Roman" w:hAnsi="Arial" w:cs="Arial"/>
          <w:kern w:val="0"/>
          <w:lang w:eastAsia="en-GB"/>
          <w14:ligatures w14:val="none"/>
        </w:rPr>
      </w:pPr>
      <w:r w:rsidRPr="00B52890">
        <w:rPr>
          <w:rFonts w:ascii="Arial" w:eastAsia="Times New Roman" w:hAnsi="Arial" w:cs="Arial"/>
          <w:kern w:val="0"/>
          <w:lang w:eastAsia="en-GB"/>
          <w14:ligatures w14:val="none"/>
        </w:rPr>
        <w:t>Sustain high standards of governance across the Panel's work</w:t>
      </w:r>
      <w:r w:rsidR="00130D5C">
        <w:rPr>
          <w:rFonts w:ascii="Arial" w:eastAsia="Times New Roman" w:hAnsi="Arial" w:cs="Arial"/>
          <w:kern w:val="0"/>
          <w:lang w:eastAsia="en-GB"/>
          <w14:ligatures w14:val="none"/>
        </w:rPr>
        <w:t>.</w:t>
      </w:r>
    </w:p>
    <w:p w14:paraId="1F66461A" w14:textId="77777777" w:rsidR="00130D5C" w:rsidRPr="00130D5C" w:rsidRDefault="00130D5C" w:rsidP="00130D5C">
      <w:pPr>
        <w:pStyle w:val="ListParagraph"/>
        <w:rPr>
          <w:rFonts w:ascii="Arial" w:eastAsia="Times New Roman" w:hAnsi="Arial" w:cs="Arial"/>
          <w:kern w:val="0"/>
          <w:lang w:eastAsia="en-GB"/>
          <w14:ligatures w14:val="none"/>
        </w:rPr>
      </w:pPr>
    </w:p>
    <w:p w14:paraId="37DC744C" w14:textId="77777777" w:rsidR="00130D5C" w:rsidRDefault="00130D5C" w:rsidP="00130D5C">
      <w:pPr>
        <w:pStyle w:val="ListParagraph"/>
        <w:spacing w:line="300" w:lineRule="atLeast"/>
        <w:rPr>
          <w:rFonts w:ascii="Arial" w:eastAsia="Times New Roman" w:hAnsi="Arial" w:cs="Arial"/>
          <w:kern w:val="0"/>
          <w:lang w:eastAsia="en-GB"/>
          <w14:ligatures w14:val="none"/>
        </w:rPr>
      </w:pPr>
    </w:p>
    <w:p w14:paraId="73E28685" w14:textId="77777777" w:rsidR="00C55038" w:rsidRDefault="00C55038" w:rsidP="00130D5C">
      <w:pPr>
        <w:pStyle w:val="ListParagraph"/>
        <w:spacing w:line="300" w:lineRule="atLeast"/>
        <w:rPr>
          <w:rFonts w:ascii="Arial" w:eastAsia="Times New Roman" w:hAnsi="Arial" w:cs="Arial"/>
          <w:kern w:val="0"/>
          <w:lang w:eastAsia="en-GB"/>
          <w14:ligatures w14:val="none"/>
        </w:rPr>
      </w:pPr>
    </w:p>
    <w:p w14:paraId="0A6E6BEF" w14:textId="77777777" w:rsidR="00C55038" w:rsidRDefault="00C55038" w:rsidP="00130D5C">
      <w:pPr>
        <w:pStyle w:val="ListParagraph"/>
        <w:spacing w:line="300" w:lineRule="atLeast"/>
        <w:rPr>
          <w:rFonts w:ascii="Arial" w:eastAsia="Times New Roman" w:hAnsi="Arial" w:cs="Arial"/>
          <w:kern w:val="0"/>
          <w:lang w:eastAsia="en-GB"/>
          <w14:ligatures w14:val="none"/>
        </w:rPr>
      </w:pPr>
    </w:p>
    <w:p w14:paraId="28EBFF5B" w14:textId="77777777" w:rsidR="00BC1137" w:rsidRDefault="00BC1137" w:rsidP="00130D5C">
      <w:pPr>
        <w:pStyle w:val="ListParagraph"/>
        <w:spacing w:line="300" w:lineRule="atLeast"/>
        <w:rPr>
          <w:rFonts w:ascii="Arial" w:eastAsia="Times New Roman" w:hAnsi="Arial" w:cs="Arial"/>
          <w:kern w:val="0"/>
          <w:lang w:eastAsia="en-GB"/>
          <w14:ligatures w14:val="none"/>
        </w:rPr>
      </w:pPr>
    </w:p>
    <w:p w14:paraId="1FAB4893" w14:textId="77777777" w:rsidR="00BC1137" w:rsidRDefault="00BC1137" w:rsidP="00130D5C">
      <w:pPr>
        <w:pStyle w:val="ListParagraph"/>
        <w:spacing w:line="300" w:lineRule="atLeast"/>
        <w:rPr>
          <w:rFonts w:ascii="Arial" w:eastAsia="Times New Roman" w:hAnsi="Arial" w:cs="Arial"/>
          <w:kern w:val="0"/>
          <w:lang w:eastAsia="en-GB"/>
          <w14:ligatures w14:val="none"/>
        </w:rPr>
      </w:pPr>
    </w:p>
    <w:p w14:paraId="27A707F0" w14:textId="77777777" w:rsidR="00BC1137" w:rsidRDefault="00BC1137" w:rsidP="00130D5C">
      <w:pPr>
        <w:pStyle w:val="ListParagraph"/>
        <w:spacing w:line="300" w:lineRule="atLeast"/>
        <w:rPr>
          <w:rFonts w:ascii="Arial" w:eastAsia="Times New Roman" w:hAnsi="Arial" w:cs="Arial"/>
          <w:kern w:val="0"/>
          <w:lang w:eastAsia="en-GB"/>
          <w14:ligatures w14:val="none"/>
        </w:rPr>
      </w:pPr>
    </w:p>
    <w:p w14:paraId="64AC7AE5" w14:textId="77777777" w:rsidR="00BC1137" w:rsidRDefault="00BC1137" w:rsidP="00130D5C">
      <w:pPr>
        <w:pStyle w:val="ListParagraph"/>
        <w:spacing w:line="300" w:lineRule="atLeast"/>
        <w:rPr>
          <w:rFonts w:ascii="Arial" w:eastAsia="Times New Roman" w:hAnsi="Arial" w:cs="Arial"/>
          <w:kern w:val="0"/>
          <w:lang w:eastAsia="en-GB"/>
          <w14:ligatures w14:val="none"/>
        </w:rPr>
      </w:pPr>
    </w:p>
    <w:p w14:paraId="29052711" w14:textId="77777777" w:rsidR="00294A1D" w:rsidRDefault="00294A1D" w:rsidP="00130D5C">
      <w:pPr>
        <w:pStyle w:val="ListParagraph"/>
        <w:spacing w:line="300" w:lineRule="atLeast"/>
        <w:rPr>
          <w:rFonts w:ascii="Arial" w:eastAsia="Times New Roman" w:hAnsi="Arial" w:cs="Arial"/>
          <w:kern w:val="0"/>
          <w:lang w:eastAsia="en-GB"/>
          <w14:ligatures w14:val="none"/>
        </w:rPr>
      </w:pPr>
    </w:p>
    <w:p w14:paraId="3D00D01D" w14:textId="77777777" w:rsidR="00C55038" w:rsidRDefault="00C55038" w:rsidP="00130D5C">
      <w:pPr>
        <w:pStyle w:val="ListParagraph"/>
        <w:spacing w:line="300" w:lineRule="atLeast"/>
        <w:rPr>
          <w:rFonts w:ascii="Arial" w:eastAsia="Times New Roman" w:hAnsi="Arial" w:cs="Arial"/>
          <w:kern w:val="0"/>
          <w:lang w:eastAsia="en-GB"/>
          <w14:ligatures w14:val="none"/>
        </w:rPr>
      </w:pPr>
    </w:p>
    <w:p w14:paraId="2EBCFA3E" w14:textId="77777777" w:rsidR="00C55038" w:rsidRPr="00B52890" w:rsidRDefault="00C55038" w:rsidP="00130D5C">
      <w:pPr>
        <w:pStyle w:val="ListParagraph"/>
        <w:spacing w:line="300" w:lineRule="atLeast"/>
        <w:rPr>
          <w:rFonts w:ascii="Arial" w:eastAsia="Times New Roman" w:hAnsi="Arial" w:cs="Arial"/>
          <w:kern w:val="0"/>
          <w:lang w:eastAsia="en-GB"/>
          <w14:ligatures w14:val="none"/>
        </w:rPr>
      </w:pPr>
    </w:p>
    <w:p w14:paraId="6EF09234" w14:textId="77777777" w:rsidR="00BC1137" w:rsidRDefault="00E932F0" w:rsidP="00BC1137">
      <w:pPr>
        <w:rPr>
          <w:rFonts w:ascii="Arial" w:hAnsi="Arial" w:cs="Arial"/>
        </w:rPr>
      </w:pPr>
      <w:r w:rsidRPr="00AC2D2D">
        <w:rPr>
          <w:rFonts w:ascii="Arial" w:hAnsi="Arial" w:cs="Arial"/>
        </w:rPr>
        <w:t xml:space="preserve"> </w:t>
      </w:r>
      <w:bookmarkStart w:id="6" w:name="_Toc170198962"/>
    </w:p>
    <w:p w14:paraId="5EE06E3F" w14:textId="01748A76" w:rsidR="00EB558B" w:rsidRDefault="00EB558B" w:rsidP="00BC1137">
      <w:pPr>
        <w:rPr>
          <w:rFonts w:ascii="Arial" w:hAnsi="Arial" w:cs="Arial"/>
          <w:sz w:val="60"/>
          <w:szCs w:val="60"/>
        </w:rPr>
      </w:pPr>
      <w:r w:rsidRPr="00BC1137">
        <w:rPr>
          <w:rFonts w:ascii="Arial" w:hAnsi="Arial" w:cs="Arial"/>
          <w:sz w:val="60"/>
          <w:szCs w:val="60"/>
        </w:rPr>
        <w:lastRenderedPageBreak/>
        <w:t xml:space="preserve">Our Vision, </w:t>
      </w:r>
      <w:r w:rsidR="00B83C89" w:rsidRPr="00BC1137">
        <w:rPr>
          <w:rFonts w:ascii="Arial" w:hAnsi="Arial" w:cs="Arial"/>
          <w:sz w:val="60"/>
          <w:szCs w:val="60"/>
        </w:rPr>
        <w:t>Mission,</w:t>
      </w:r>
      <w:r w:rsidRPr="00BC1137">
        <w:rPr>
          <w:rFonts w:ascii="Arial" w:hAnsi="Arial" w:cs="Arial"/>
          <w:sz w:val="60"/>
          <w:szCs w:val="60"/>
        </w:rPr>
        <w:t xml:space="preserve"> and Principles</w:t>
      </w:r>
      <w:bookmarkEnd w:id="6"/>
    </w:p>
    <w:p w14:paraId="67ED1594" w14:textId="77777777" w:rsidR="00BC1137" w:rsidRPr="00BC1137" w:rsidRDefault="00BC1137" w:rsidP="00BC1137">
      <w:pPr>
        <w:rPr>
          <w:rFonts w:ascii="Arial" w:hAnsi="Arial" w:cs="Arial"/>
          <w:sz w:val="60"/>
          <w:szCs w:val="60"/>
        </w:rPr>
      </w:pPr>
    </w:p>
    <w:p w14:paraId="392BBAEB" w14:textId="5EBFF977" w:rsidR="00EB558B" w:rsidRPr="00AC2D2D" w:rsidRDefault="00EB558B" w:rsidP="00EB558B">
      <w:pPr>
        <w:pStyle w:val="SFPAPBodyText"/>
        <w:rPr>
          <w:rFonts w:cs="Arial"/>
          <w:b/>
          <w:bCs/>
        </w:rPr>
      </w:pPr>
      <w:r w:rsidRPr="00AC2D2D">
        <w:rPr>
          <w:rFonts w:cs="Arial"/>
          <w:noProof/>
        </w:rPr>
        <mc:AlternateContent>
          <mc:Choice Requires="wpg">
            <w:drawing>
              <wp:anchor distT="0" distB="0" distL="114300" distR="114300" simplePos="0" relativeHeight="251658244" behindDoc="0" locked="0" layoutInCell="1" allowOverlap="1" wp14:anchorId="39018341" wp14:editId="45BF218F">
                <wp:simplePos x="0" y="0"/>
                <wp:positionH relativeFrom="column">
                  <wp:posOffset>-41275</wp:posOffset>
                </wp:positionH>
                <wp:positionV relativeFrom="paragraph">
                  <wp:posOffset>390525</wp:posOffset>
                </wp:positionV>
                <wp:extent cx="5727700" cy="820420"/>
                <wp:effectExtent l="0" t="0" r="6350" b="0"/>
                <wp:wrapNone/>
                <wp:docPr id="1717892990" name="Group 3"/>
                <wp:cNvGraphicFramePr/>
                <a:graphic xmlns:a="http://schemas.openxmlformats.org/drawingml/2006/main">
                  <a:graphicData uri="http://schemas.microsoft.com/office/word/2010/wordprocessingGroup">
                    <wpg:wgp>
                      <wpg:cNvGrpSpPr/>
                      <wpg:grpSpPr>
                        <a:xfrm>
                          <a:off x="0" y="0"/>
                          <a:ext cx="5727065" cy="820420"/>
                          <a:chOff x="0" y="0"/>
                          <a:chExt cx="5727527" cy="820420"/>
                        </a:xfrm>
                      </wpg:grpSpPr>
                      <wps:wsp>
                        <wps:cNvPr id="1549076880" name="Text Box 5"/>
                        <wps:cNvSpPr txBox="1"/>
                        <wps:spPr>
                          <a:xfrm>
                            <a:off x="883228" y="0"/>
                            <a:ext cx="4844299" cy="820420"/>
                          </a:xfrm>
                          <a:prstGeom prst="rect">
                            <a:avLst/>
                          </a:prstGeom>
                          <a:solidFill>
                            <a:srgbClr val="E5E5EB"/>
                          </a:solidFill>
                          <a:ln w="6350">
                            <a:noFill/>
                          </a:ln>
                        </wps:spPr>
                        <wps:txbx>
                          <w:txbxContent>
                            <w:p w14:paraId="5A6BAFCE" w14:textId="77777777" w:rsidR="00EB558B" w:rsidRDefault="00EB558B" w:rsidP="00EB558B">
                              <w:pPr>
                                <w:pStyle w:val="SFPAPBodyText"/>
                              </w:pPr>
                              <w:r>
                                <w:t>A Scotland where everyone lives in an energy efficient home and has access to affordable clean energy – a Scotland where no one lives in fuel poverty.</w:t>
                              </w:r>
                            </w:p>
                          </w:txbxContent>
                        </wps:txbx>
                        <wps:bodyPr rot="0" spcFirstLastPara="0" vert="horz" wrap="square" lIns="180000" tIns="72000" rIns="180000" bIns="72000" numCol="1" spcCol="0" rtlCol="0" fromWordArt="0" anchor="t" anchorCtr="0" forceAA="0" compatLnSpc="1">
                          <a:prstTxWarp prst="textNoShape">
                            <a:avLst/>
                          </a:prstTxWarp>
                          <a:noAutofit/>
                        </wps:bodyPr>
                      </wps:wsp>
                      <pic:pic xmlns:pic="http://schemas.openxmlformats.org/drawingml/2006/picture">
                        <pic:nvPicPr>
                          <pic:cNvPr id="1368098033" name="Picture 1368098033"/>
                          <pic:cNvPicPr>
                            <a:picLocks noChangeAspect="1"/>
                          </pic:cNvPicPr>
                        </pic:nvPicPr>
                        <pic:blipFill>
                          <a:blip r:embed="rId22" cstate="print">
                            <a:extLst>
                              <a:ext uri="{28A0092B-C50C-407E-A947-70E740481C1C}">
                                <a14:useLocalDpi xmlns:a14="http://schemas.microsoft.com/office/drawing/2010/main" val="0"/>
                              </a:ext>
                            </a:extLst>
                          </a:blip>
                          <a:stretch>
                            <a:fillRect/>
                          </a:stretch>
                        </pic:blipFill>
                        <pic:spPr>
                          <a:xfrm>
                            <a:off x="0" y="0"/>
                            <a:ext cx="817245" cy="817245"/>
                          </a:xfrm>
                          <a:prstGeom prst="rect">
                            <a:avLst/>
                          </a:prstGeom>
                        </pic:spPr>
                      </pic:pic>
                    </wpg:wgp>
                  </a:graphicData>
                </a:graphic>
                <wp14:sizeRelH relativeFrom="page">
                  <wp14:pctWidth>0</wp14:pctWidth>
                </wp14:sizeRelH>
                <wp14:sizeRelV relativeFrom="page">
                  <wp14:pctHeight>0</wp14:pctHeight>
                </wp14:sizeRelV>
              </wp:anchor>
            </w:drawing>
          </mc:Choice>
          <mc:Fallback>
            <w:pict>
              <v:group w14:anchorId="39018341" id="Group 3" o:spid="_x0000_s1028" style="position:absolute;margin-left:-3.25pt;margin-top:30.75pt;width:451pt;height:64.6pt;z-index:251658244" coordsize="57275,820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">
                <v:shape id="_x0000_s1029" type="#_x0000_t202" style="position:absolute;left:8832;width:48443;height:82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" fillcolor="#e5e5eb" stroked="f" strokeweight=".5pt">
                  <v:textbox inset="5mm,2mm,5mm,2mm">
                    <w:txbxContent>
                      <w:p w14:paraId="5A6BAFCE" w14:textId="77777777" w:rsidR="00EB558B" w:rsidRDefault="00EB558B" w:rsidP="00EB558B">
                        <w:pPr>
                          <w:pStyle w:val="SFPAPBodyText"/>
                        </w:pPr>
                        <w:r>
                          <w:t>A Scotland where everyone lives in an energy efficient home and has access to affordable clean energy – a Scotland where no one lives in fuel poverty.</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368098033" o:spid="_x0000_s1030" type="#_x0000_t75" style="position:absolute;width:8172;height:81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">
                  <v:imagedata r:id="rId23" o:title=""/>
                </v:shape>
              </v:group>
            </w:pict>
          </mc:Fallback>
        </mc:AlternateContent>
      </w:r>
      <w:r w:rsidRPr="00AC2D2D">
        <w:rPr>
          <w:rFonts w:cs="Arial"/>
          <w:b/>
          <w:bCs/>
        </w:rPr>
        <w:t xml:space="preserve">The </w:t>
      </w:r>
      <w:r w:rsidR="00FC6FFE">
        <w:rPr>
          <w:rFonts w:cs="Arial"/>
          <w:b/>
          <w:bCs/>
        </w:rPr>
        <w:t>P</w:t>
      </w:r>
      <w:r w:rsidRPr="00AC2D2D">
        <w:rPr>
          <w:rFonts w:cs="Arial"/>
          <w:b/>
          <w:bCs/>
        </w:rPr>
        <w:t>anel’s vision is for:</w:t>
      </w:r>
    </w:p>
    <w:p w14:paraId="5DAEAADA" w14:textId="206D9B9F" w:rsidR="00EB558B" w:rsidRPr="00AC2D2D" w:rsidRDefault="00EB558B" w:rsidP="00EB558B">
      <w:pPr>
        <w:pStyle w:val="SFPAPBodyText"/>
        <w:rPr>
          <w:rFonts w:cs="Arial"/>
        </w:rPr>
      </w:pPr>
    </w:p>
    <w:p w14:paraId="10DD531A" w14:textId="77777777" w:rsidR="00EB558B" w:rsidRPr="00AC2D2D" w:rsidRDefault="00EB558B" w:rsidP="00EB558B">
      <w:pPr>
        <w:pStyle w:val="SFPAPBodyText"/>
        <w:rPr>
          <w:rFonts w:cs="Arial"/>
        </w:rPr>
      </w:pPr>
    </w:p>
    <w:p w14:paraId="15C9C11F" w14:textId="05D22E43" w:rsidR="00EB558B" w:rsidRPr="00AC2D2D" w:rsidRDefault="00EB558B" w:rsidP="00EB558B">
      <w:pPr>
        <w:pStyle w:val="SFPAPBodyText"/>
        <w:rPr>
          <w:rFonts w:cs="Arial"/>
          <w:b/>
          <w:bCs/>
        </w:rPr>
      </w:pPr>
      <w:r w:rsidRPr="00AC2D2D">
        <w:rPr>
          <w:rFonts w:cs="Arial"/>
          <w:noProof/>
        </w:rPr>
        <mc:AlternateContent>
          <mc:Choice Requires="wpg">
            <w:drawing>
              <wp:anchor distT="0" distB="0" distL="114300" distR="114300" simplePos="0" relativeHeight="251658245" behindDoc="0" locked="0" layoutInCell="1" allowOverlap="1" wp14:anchorId="0A152397" wp14:editId="3EFF8611">
                <wp:simplePos x="0" y="0"/>
                <wp:positionH relativeFrom="column">
                  <wp:posOffset>-38100</wp:posOffset>
                </wp:positionH>
                <wp:positionV relativeFrom="paragraph">
                  <wp:posOffset>565150</wp:posOffset>
                </wp:positionV>
                <wp:extent cx="5780405" cy="2032000"/>
                <wp:effectExtent l="0" t="0" r="0" b="6350"/>
                <wp:wrapNone/>
                <wp:docPr id="1132785864" name="Group 2"/>
                <wp:cNvGraphicFramePr/>
                <a:graphic xmlns:a="http://schemas.openxmlformats.org/drawingml/2006/main">
                  <a:graphicData uri="http://schemas.microsoft.com/office/word/2010/wordprocessingGroup">
                    <wpg:wgp>
                      <wpg:cNvGrpSpPr/>
                      <wpg:grpSpPr>
                        <a:xfrm>
                          <a:off x="0" y="0"/>
                          <a:ext cx="5780405" cy="2032000"/>
                          <a:chOff x="0" y="0"/>
                          <a:chExt cx="5780503" cy="2032288"/>
                        </a:xfrm>
                      </wpg:grpSpPr>
                      <wpg:grpSp>
                        <wpg:cNvPr id="1944265699" name="Group 1944265699"/>
                        <wpg:cNvGrpSpPr/>
                        <wpg:grpSpPr>
                          <a:xfrm>
                            <a:off x="0" y="0"/>
                            <a:ext cx="5717425" cy="612775"/>
                            <a:chOff x="0" y="0"/>
                            <a:chExt cx="5717425" cy="612775"/>
                          </a:xfrm>
                        </wpg:grpSpPr>
                        <pic:pic xmlns:pic="http://schemas.openxmlformats.org/drawingml/2006/picture">
                          <pic:nvPicPr>
                            <pic:cNvPr id="136297043" name="Picture 136297043"/>
                            <pic:cNvPicPr>
                              <a:picLocks noChangeAspect="1"/>
                            </pic:cNvPicPr>
                          </pic:nvPicPr>
                          <pic:blipFill>
                            <a:blip r:embed="rId24" cstate="print">
                              <a:extLst>
                                <a:ext uri="{28A0092B-C50C-407E-A947-70E740481C1C}">
                                  <a14:useLocalDpi xmlns:a14="http://schemas.microsoft.com/office/drawing/2010/main" val="0"/>
                                </a:ext>
                              </a:extLst>
                            </a:blip>
                            <a:stretch>
                              <a:fillRect/>
                            </a:stretch>
                          </pic:blipFill>
                          <pic:spPr>
                            <a:xfrm>
                              <a:off x="0" y="0"/>
                              <a:ext cx="611505" cy="611505"/>
                            </a:xfrm>
                            <a:prstGeom prst="rect">
                              <a:avLst/>
                            </a:prstGeom>
                          </pic:spPr>
                        </pic:pic>
                        <wps:wsp>
                          <wps:cNvPr id="1640877408" name="Text Box 5"/>
                          <wps:cNvSpPr txBox="1"/>
                          <wps:spPr>
                            <a:xfrm>
                              <a:off x="676275" y="0"/>
                              <a:ext cx="5041150" cy="612775"/>
                            </a:xfrm>
                            <a:prstGeom prst="rect">
                              <a:avLst/>
                            </a:prstGeom>
                            <a:solidFill>
                              <a:srgbClr val="E9EDEE"/>
                            </a:solidFill>
                            <a:ln w="6350">
                              <a:noFill/>
                            </a:ln>
                          </wps:spPr>
                          <wps:txbx>
                            <w:txbxContent>
                              <w:p w14:paraId="70445676" w14:textId="582EC079" w:rsidR="00EB558B" w:rsidRDefault="00A34253" w:rsidP="00EB558B">
                                <w:pPr>
                                  <w:pStyle w:val="SFPAPBodyText"/>
                                </w:pPr>
                                <w:r>
                                  <w:t>S</w:t>
                                </w:r>
                                <w:r w:rsidR="00EB558B">
                                  <w:t xml:space="preserve">trengthen fuel poverty policy, legislation and practice </w:t>
                                </w:r>
                                <w:r w:rsidR="00EB558B">
                                  <w:br/>
                                  <w:t>in Scotland and the UK</w:t>
                                </w:r>
                                <w:r>
                                  <w:t>.</w:t>
                                </w:r>
                              </w:p>
                            </w:txbxContent>
                          </wps:txbx>
                          <wps:bodyPr rot="0" spcFirstLastPara="0" vert="horz" wrap="square" lIns="180000" tIns="72000" rIns="180000" bIns="72000" numCol="1" spcCol="0" rtlCol="0" fromWordArt="0" anchor="t" anchorCtr="0" forceAA="0" compatLnSpc="1">
                            <a:prstTxWarp prst="textNoShape">
                              <a:avLst/>
                            </a:prstTxWarp>
                            <a:noAutofit/>
                          </wps:bodyPr>
                        </wps:wsp>
                      </wpg:grpSp>
                      <wpg:grpSp>
                        <wpg:cNvPr id="115763882" name="Group 115763882"/>
                        <wpg:cNvGrpSpPr/>
                        <wpg:grpSpPr>
                          <a:xfrm>
                            <a:off x="0" y="704850"/>
                            <a:ext cx="5780503" cy="613063"/>
                            <a:chOff x="0" y="704850"/>
                            <a:chExt cx="5780503" cy="613063"/>
                          </a:xfrm>
                        </wpg:grpSpPr>
                        <wps:wsp>
                          <wps:cNvPr id="353602711" name="Text Box 5"/>
                          <wps:cNvSpPr txBox="1"/>
                          <wps:spPr>
                            <a:xfrm>
                              <a:off x="676275" y="704850"/>
                              <a:ext cx="5104228" cy="613063"/>
                            </a:xfrm>
                            <a:prstGeom prst="rect">
                              <a:avLst/>
                            </a:prstGeom>
                            <a:solidFill>
                              <a:srgbClr val="F0E9F4"/>
                            </a:solidFill>
                            <a:ln w="6350">
                              <a:noFill/>
                            </a:ln>
                          </wps:spPr>
                          <wps:txbx>
                            <w:txbxContent>
                              <w:p w14:paraId="08B5EAE6" w14:textId="4E3D9D01" w:rsidR="00EB558B" w:rsidRDefault="00A34253" w:rsidP="00EB558B">
                                <w:pPr>
                                  <w:pStyle w:val="SFPAPBodyText"/>
                                </w:pPr>
                                <w:r>
                                  <w:t>E</w:t>
                                </w:r>
                                <w:r w:rsidR="00EB558B">
                                  <w:t xml:space="preserve">radicate fuel poverty and increase resilience by engaging </w:t>
                                </w:r>
                                <w:r w:rsidR="00EB558B">
                                  <w:br/>
                                  <w:t>with people with lived experience and those who support them</w:t>
                                </w:r>
                                <w:r>
                                  <w:t>.</w:t>
                                </w:r>
                              </w:p>
                            </w:txbxContent>
                          </wps:txbx>
                          <wps:bodyPr rot="0" spcFirstLastPara="0" vert="horz" wrap="square" lIns="180000" tIns="72000" rIns="180000" bIns="72000" numCol="1" spcCol="0" rtlCol="0" fromWordArt="0" anchor="t" anchorCtr="0" forceAA="0" compatLnSpc="1">
                            <a:prstTxWarp prst="textNoShape">
                              <a:avLst/>
                            </a:prstTxWarp>
                            <a:noAutofit/>
                          </wps:bodyPr>
                        </wps:wsp>
                        <pic:pic xmlns:pic="http://schemas.openxmlformats.org/drawingml/2006/picture">
                          <pic:nvPicPr>
                            <pic:cNvPr id="664702321" name="Picture 664702321"/>
                            <pic:cNvPicPr>
                              <a:picLocks noChangeAspect="1"/>
                            </pic:cNvPicPr>
                          </pic:nvPicPr>
                          <pic:blipFill>
                            <a:blip r:embed="rId25" cstate="print">
                              <a:extLst>
                                <a:ext uri="{28A0092B-C50C-407E-A947-70E740481C1C}">
                                  <a14:useLocalDpi xmlns:a14="http://schemas.microsoft.com/office/drawing/2010/main" val="0"/>
                                </a:ext>
                              </a:extLst>
                            </a:blip>
                            <a:stretch>
                              <a:fillRect/>
                            </a:stretch>
                          </pic:blipFill>
                          <pic:spPr>
                            <a:xfrm>
                              <a:off x="0" y="704850"/>
                              <a:ext cx="611505" cy="611505"/>
                            </a:xfrm>
                            <a:prstGeom prst="rect">
                              <a:avLst/>
                            </a:prstGeom>
                          </pic:spPr>
                        </pic:pic>
                      </wpg:grpSp>
                      <wpg:grpSp>
                        <wpg:cNvPr id="877512647" name="Group 877512647"/>
                        <wpg:cNvGrpSpPr/>
                        <wpg:grpSpPr>
                          <a:xfrm>
                            <a:off x="0" y="1419225"/>
                            <a:ext cx="5777672" cy="613063"/>
                            <a:chOff x="0" y="1419225"/>
                            <a:chExt cx="5777672" cy="613063"/>
                          </a:xfrm>
                        </wpg:grpSpPr>
                        <wps:wsp>
                          <wps:cNvPr id="1249564724" name="Text Box 5"/>
                          <wps:cNvSpPr txBox="1"/>
                          <wps:spPr>
                            <a:xfrm>
                              <a:off x="676275" y="1419225"/>
                              <a:ext cx="5101397" cy="613063"/>
                            </a:xfrm>
                            <a:prstGeom prst="rect">
                              <a:avLst/>
                            </a:prstGeom>
                            <a:solidFill>
                              <a:srgbClr val="E9EBF8"/>
                            </a:solidFill>
                            <a:ln w="6350">
                              <a:noFill/>
                            </a:ln>
                          </wps:spPr>
                          <wps:txbx>
                            <w:txbxContent>
                              <w:p w14:paraId="4601411C" w14:textId="31C82E76" w:rsidR="00EB558B" w:rsidRDefault="00A34253" w:rsidP="00EB558B">
                                <w:pPr>
                                  <w:pStyle w:val="SFPAPBodyText"/>
                                </w:pPr>
                                <w:r>
                                  <w:t>B</w:t>
                                </w:r>
                                <w:r w:rsidR="00EB558B">
                                  <w:t xml:space="preserve">y advising Scottish Ministers, scrutinising progress, </w:t>
                                </w:r>
                                <w:r w:rsidR="00EB558B">
                                  <w:br/>
                                  <w:t>and advocating for action.</w:t>
                                </w:r>
                              </w:p>
                            </w:txbxContent>
                          </wps:txbx>
                          <wps:bodyPr rot="0" spcFirstLastPara="0" vert="horz" wrap="square" lIns="180000" tIns="72000" rIns="180000" bIns="72000" numCol="1" spcCol="0" rtlCol="0" fromWordArt="0" anchor="t" anchorCtr="0" forceAA="0" compatLnSpc="1">
                            <a:prstTxWarp prst="textNoShape">
                              <a:avLst/>
                            </a:prstTxWarp>
                            <a:noAutofit/>
                          </wps:bodyPr>
                        </wps:wsp>
                        <pic:pic xmlns:pic="http://schemas.openxmlformats.org/drawingml/2006/picture">
                          <pic:nvPicPr>
                            <pic:cNvPr id="1067905519" name="Picture 1067905519"/>
                            <pic:cNvPicPr>
                              <a:picLocks noChangeAspect="1"/>
                            </pic:cNvPicPr>
                          </pic:nvPicPr>
                          <pic:blipFill>
                            <a:blip r:embed="rId26" cstate="print">
                              <a:extLst>
                                <a:ext uri="{28A0092B-C50C-407E-A947-70E740481C1C}">
                                  <a14:useLocalDpi xmlns:a14="http://schemas.microsoft.com/office/drawing/2010/main" val="0"/>
                                </a:ext>
                              </a:extLst>
                            </a:blip>
                            <a:stretch>
                              <a:fillRect/>
                            </a:stretch>
                          </pic:blipFill>
                          <pic:spPr>
                            <a:xfrm>
                              <a:off x="0" y="1419225"/>
                              <a:ext cx="612775" cy="612775"/>
                            </a:xfrm>
                            <a:prstGeom prst="rect">
                              <a:avLst/>
                            </a:prstGeom>
                          </pic:spPr>
                        </pic:pic>
                      </wpg:grpSp>
                    </wpg:wgp>
                  </a:graphicData>
                </a:graphic>
                <wp14:sizeRelH relativeFrom="page">
                  <wp14:pctWidth>0</wp14:pctWidth>
                </wp14:sizeRelH>
                <wp14:sizeRelV relativeFrom="page">
                  <wp14:pctHeight>0</wp14:pctHeight>
                </wp14:sizeRelV>
              </wp:anchor>
            </w:drawing>
          </mc:Choice>
          <mc:Fallback>
            <w:pict>
              <v:group w14:anchorId="0A152397" id="Group 2" o:spid="_x0000_s1031" style="position:absolute;margin-left:-3pt;margin-top:44.5pt;width:455.15pt;height:160pt;z-index:251658245" coordsize="57805,2032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">
                <v:group id="Group 1944265699" o:spid="_x0000_s1032" style="position:absolute;width:57174;height:6127" coordsize="57174,61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">
                  <v:shape id="Picture 136297043" o:spid="_x0000_s1033" type="#_x0000_t75" style="position:absolute;width:6115;height:61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">
                    <v:imagedata r:id="rId27" o:title=""/>
                  </v:shape>
                  <v:shape id="_x0000_s1034" type="#_x0000_t202" style="position:absolute;left:6762;width:50412;height:61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" fillcolor="#e9edee" stroked="f" strokeweight=".5pt">
                    <v:textbox inset="5mm,2mm,5mm,2mm">
                      <w:txbxContent>
                        <w:p w14:paraId="70445676" w14:textId="582EC079" w:rsidR="00EB558B" w:rsidRDefault="00A34253" w:rsidP="00EB558B">
                          <w:pPr>
                            <w:pStyle w:val="SFPAPBodyText"/>
                          </w:pPr>
                          <w:r>
                            <w:t>S</w:t>
                          </w:r>
                          <w:r w:rsidR="00EB558B">
                            <w:t xml:space="preserve">trengthen fuel poverty policy, legislation and practice </w:t>
                          </w:r>
                          <w:r w:rsidR="00EB558B">
                            <w:br/>
                            <w:t>in Scotland and the UK</w:t>
                          </w:r>
                          <w:r>
                            <w:t>.</w:t>
                          </w:r>
                        </w:p>
                      </w:txbxContent>
                    </v:textbox>
                  </v:shape>
                </v:group>
                <v:group id="Group 115763882" o:spid="_x0000_s1035" style="position:absolute;top:7048;width:57805;height:6131" coordorigin=",7048" coordsize="57805,6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">
                  <v:shape id="_x0000_s1036" type="#_x0000_t202" style="position:absolute;left:6762;top:7048;width:51043;height:61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" fillcolor="#f0e9f4" stroked="f" strokeweight=".5pt">
                    <v:textbox inset="5mm,2mm,5mm,2mm">
                      <w:txbxContent>
                        <w:p w14:paraId="08B5EAE6" w14:textId="4E3D9D01" w:rsidR="00EB558B" w:rsidRDefault="00A34253" w:rsidP="00EB558B">
                          <w:pPr>
                            <w:pStyle w:val="SFPAPBodyText"/>
                          </w:pPr>
                          <w:r>
                            <w:t>E</w:t>
                          </w:r>
                          <w:r w:rsidR="00EB558B">
                            <w:t xml:space="preserve">radicate fuel poverty and increase resilience by engaging </w:t>
                          </w:r>
                          <w:r w:rsidR="00EB558B">
                            <w:br/>
                            <w:t>with people with lived experience and those who support them</w:t>
                          </w:r>
                          <w:r>
                            <w:t>.</w:t>
                          </w:r>
                        </w:p>
                      </w:txbxContent>
                    </v:textbox>
                  </v:shape>
                  <v:shape id="Picture 664702321" o:spid="_x0000_s1037" type="#_x0000_t75" style="position:absolute;top:7048;width:6115;height:61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">
                    <v:imagedata r:id="rId28" o:title=""/>
                  </v:shape>
                </v:group>
                <v:group id="Group 877512647" o:spid="_x0000_s1038" style="position:absolute;top:14192;width:57776;height:6130" coordorigin=",14192" coordsize="57776,6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">
                  <v:shape id="_x0000_s1039" type="#_x0000_t202" style="position:absolute;left:6762;top:14192;width:51014;height:61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" fillcolor="#e9ebf8" stroked="f" strokeweight=".5pt">
                    <v:textbox inset="5mm,2mm,5mm,2mm">
                      <w:txbxContent>
                        <w:p w14:paraId="4601411C" w14:textId="31C82E76" w:rsidR="00EB558B" w:rsidRDefault="00A34253" w:rsidP="00EB558B">
                          <w:pPr>
                            <w:pStyle w:val="SFPAPBodyText"/>
                          </w:pPr>
                          <w:r>
                            <w:t>B</w:t>
                          </w:r>
                          <w:r w:rsidR="00EB558B">
                            <w:t xml:space="preserve">y advising Scottish Ministers, scrutinising progress, </w:t>
                          </w:r>
                          <w:r w:rsidR="00EB558B">
                            <w:br/>
                            <w:t>and advocating for action.</w:t>
                          </w:r>
                        </w:p>
                      </w:txbxContent>
                    </v:textbox>
                  </v:shape>
                  <v:shape id="Picture 1067905519" o:spid="_x0000_s1040" type="#_x0000_t75" style="position:absolute;top:14192;width:6127;height:612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">
                    <v:imagedata r:id="rId29" o:title=""/>
                  </v:shape>
                </v:group>
              </v:group>
            </w:pict>
          </mc:Fallback>
        </mc:AlternateContent>
      </w:r>
      <w:r w:rsidRPr="00AC2D2D">
        <w:rPr>
          <w:rFonts w:cs="Arial"/>
          <w:b/>
          <w:bCs/>
        </w:rPr>
        <w:br/>
        <w:t xml:space="preserve">The </w:t>
      </w:r>
      <w:r w:rsidR="00CD1037">
        <w:rPr>
          <w:rFonts w:cs="Arial"/>
          <w:b/>
          <w:bCs/>
        </w:rPr>
        <w:t>P</w:t>
      </w:r>
      <w:r w:rsidRPr="00AC2D2D">
        <w:rPr>
          <w:rFonts w:cs="Arial"/>
          <w:b/>
          <w:bCs/>
        </w:rPr>
        <w:t>anel’s work is driven by its mission to:</w:t>
      </w:r>
    </w:p>
    <w:p w14:paraId="78029055" w14:textId="77777777" w:rsidR="00EB558B" w:rsidRPr="00AC2D2D" w:rsidRDefault="00EB558B" w:rsidP="00EB558B">
      <w:pPr>
        <w:pStyle w:val="SFPAPBodyText"/>
        <w:rPr>
          <w:rFonts w:cs="Arial"/>
        </w:rPr>
      </w:pPr>
    </w:p>
    <w:p w14:paraId="1568176D" w14:textId="77777777" w:rsidR="00EB558B" w:rsidRPr="00AC2D2D" w:rsidRDefault="00EB558B" w:rsidP="00EB558B">
      <w:pPr>
        <w:pStyle w:val="SFPAPBodyText"/>
        <w:rPr>
          <w:rFonts w:cs="Arial"/>
        </w:rPr>
      </w:pPr>
    </w:p>
    <w:p w14:paraId="55575E87" w14:textId="77777777" w:rsidR="00EB558B" w:rsidRPr="00AC2D2D" w:rsidRDefault="00EB558B" w:rsidP="00EB558B">
      <w:pPr>
        <w:pStyle w:val="SFPAPBodyText"/>
        <w:rPr>
          <w:rFonts w:cs="Arial"/>
        </w:rPr>
      </w:pPr>
    </w:p>
    <w:p w14:paraId="13D24826" w14:textId="77777777" w:rsidR="00EB558B" w:rsidRPr="00AC2D2D" w:rsidRDefault="00EB558B" w:rsidP="00EB558B">
      <w:pPr>
        <w:pStyle w:val="SFPAPBodyText"/>
        <w:rPr>
          <w:rFonts w:cs="Arial"/>
        </w:rPr>
      </w:pPr>
    </w:p>
    <w:p w14:paraId="223245E5" w14:textId="77777777" w:rsidR="008055C1" w:rsidRPr="00AC2D2D" w:rsidRDefault="008055C1" w:rsidP="00EB558B">
      <w:pPr>
        <w:pStyle w:val="SFPAPBodyText"/>
        <w:rPr>
          <w:rFonts w:cs="Arial"/>
          <w:spacing w:val="-2"/>
        </w:rPr>
      </w:pPr>
    </w:p>
    <w:p w14:paraId="6761711C" w14:textId="22D8FB16" w:rsidR="008055C1" w:rsidRPr="00C55038" w:rsidRDefault="00EB558B" w:rsidP="00C55038">
      <w:pPr>
        <w:pStyle w:val="SFPAPBodyText"/>
        <w:rPr>
          <w:rFonts w:cs="Arial"/>
          <w:spacing w:val="-2"/>
        </w:rPr>
      </w:pPr>
      <w:r w:rsidRPr="00AC2D2D">
        <w:rPr>
          <w:rFonts w:cs="Arial"/>
          <w:spacing w:val="-2"/>
        </w:rPr>
        <w:br/>
        <w:t xml:space="preserve">In working to realise </w:t>
      </w:r>
      <w:r w:rsidR="00725C29" w:rsidRPr="00AC2D2D">
        <w:rPr>
          <w:rFonts w:cs="Arial"/>
          <w:spacing w:val="-2"/>
        </w:rPr>
        <w:t xml:space="preserve">our </w:t>
      </w:r>
      <w:r w:rsidRPr="00AC2D2D">
        <w:rPr>
          <w:rFonts w:cs="Arial"/>
          <w:spacing w:val="-2"/>
        </w:rPr>
        <w:t xml:space="preserve">vision and achieve </w:t>
      </w:r>
      <w:r w:rsidR="008C7DCD" w:rsidRPr="00AC2D2D">
        <w:rPr>
          <w:rFonts w:cs="Arial"/>
          <w:spacing w:val="-2"/>
        </w:rPr>
        <w:t>our</w:t>
      </w:r>
      <w:r w:rsidRPr="00AC2D2D">
        <w:rPr>
          <w:rFonts w:cs="Arial"/>
          <w:spacing w:val="-2"/>
        </w:rPr>
        <w:t xml:space="preserve"> mission, the Panel aims to foster </w:t>
      </w:r>
      <w:r w:rsidRPr="00AC2D2D">
        <w:rPr>
          <w:rFonts w:cs="Arial"/>
          <w:spacing w:val="-2"/>
        </w:rPr>
        <w:br/>
        <w:t>an ethos supported by these principles:</w:t>
      </w:r>
    </w:p>
    <w:p w14:paraId="665F3272" w14:textId="77777777" w:rsidR="008055C1" w:rsidRPr="00AC2D2D" w:rsidRDefault="008055C1">
      <w:pPr>
        <w:rPr>
          <w:rFonts w:ascii="Arial" w:hAnsi="Arial" w:cs="Arial"/>
        </w:rPr>
      </w:pPr>
    </w:p>
    <w:p w14:paraId="52E7AF32" w14:textId="0067661E" w:rsidR="004360FC" w:rsidRPr="00EA0B07" w:rsidRDefault="00EB558B">
      <w:pPr>
        <w:rPr>
          <w:rFonts w:ascii="Arial" w:hAnsi="Arial" w:cs="Arial"/>
          <w:color w:val="000000" w:themeColor="text1"/>
        </w:rPr>
      </w:pPr>
      <w:r w:rsidRPr="00AC2D2D">
        <w:rPr>
          <w:rFonts w:ascii="Arial" w:hAnsi="Arial" w:cs="Arial"/>
          <w:noProof/>
        </w:rPr>
        <mc:AlternateContent>
          <mc:Choice Requires="wpg">
            <w:drawing>
              <wp:anchor distT="0" distB="0" distL="114300" distR="114300" simplePos="0" relativeHeight="251658246" behindDoc="1" locked="0" layoutInCell="1" allowOverlap="1" wp14:anchorId="68031C90" wp14:editId="1866613C">
                <wp:simplePos x="0" y="0"/>
                <wp:positionH relativeFrom="column">
                  <wp:posOffset>-47625</wp:posOffset>
                </wp:positionH>
                <wp:positionV relativeFrom="paragraph">
                  <wp:posOffset>62865</wp:posOffset>
                </wp:positionV>
                <wp:extent cx="5553075" cy="3171825"/>
                <wp:effectExtent l="0" t="0" r="9525" b="9525"/>
                <wp:wrapNone/>
                <wp:docPr id="1602386615" name="Group 1"/>
                <wp:cNvGraphicFramePr/>
                <a:graphic xmlns:a="http://schemas.openxmlformats.org/drawingml/2006/main">
                  <a:graphicData uri="http://schemas.microsoft.com/office/word/2010/wordprocessingGroup">
                    <wpg:wgp>
                      <wpg:cNvGrpSpPr/>
                      <wpg:grpSpPr>
                        <a:xfrm>
                          <a:off x="0" y="0"/>
                          <a:ext cx="5553075" cy="3171825"/>
                          <a:chOff x="0" y="0"/>
                          <a:chExt cx="6131560" cy="3485515"/>
                        </a:xfrm>
                      </wpg:grpSpPr>
                      <pic:pic xmlns:pic="http://schemas.openxmlformats.org/drawingml/2006/picture">
                        <pic:nvPicPr>
                          <pic:cNvPr id="1821740408" name="Picture 1821740408"/>
                          <pic:cNvPicPr>
                            <a:picLocks noChangeAspect="1"/>
                          </pic:cNvPicPr>
                        </pic:nvPicPr>
                        <pic:blipFill>
                          <a:blip r:embed="rId30" cstate="print">
                            <a:extLst>
                              <a:ext uri="{28A0092B-C50C-407E-A947-70E740481C1C}">
                                <a14:useLocalDpi xmlns:a14="http://schemas.microsoft.com/office/drawing/2010/main" val="0"/>
                              </a:ext>
                            </a:extLst>
                          </a:blip>
                          <a:stretch>
                            <a:fillRect/>
                          </a:stretch>
                        </pic:blipFill>
                        <pic:spPr>
                          <a:xfrm>
                            <a:off x="0" y="0"/>
                            <a:ext cx="1969135" cy="1270635"/>
                          </a:xfrm>
                          <a:prstGeom prst="rect">
                            <a:avLst/>
                          </a:prstGeom>
                        </pic:spPr>
                      </pic:pic>
                      <pic:pic xmlns:pic="http://schemas.openxmlformats.org/drawingml/2006/picture">
                        <pic:nvPicPr>
                          <pic:cNvPr id="1027764341" name="Picture 1027764341"/>
                          <pic:cNvPicPr>
                            <a:picLocks noChangeAspect="1"/>
                          </pic:cNvPicPr>
                        </pic:nvPicPr>
                        <pic:blipFill>
                          <a:blip r:embed="rId31" cstate="print">
                            <a:extLst>
                              <a:ext uri="{28A0092B-C50C-407E-A947-70E740481C1C}">
                                <a14:useLocalDpi xmlns:a14="http://schemas.microsoft.com/office/drawing/2010/main" val="0"/>
                              </a:ext>
                            </a:extLst>
                          </a:blip>
                          <a:stretch>
                            <a:fillRect/>
                          </a:stretch>
                        </pic:blipFill>
                        <pic:spPr>
                          <a:xfrm>
                            <a:off x="0" y="1390650"/>
                            <a:ext cx="1969135" cy="2094865"/>
                          </a:xfrm>
                          <a:prstGeom prst="rect">
                            <a:avLst/>
                          </a:prstGeom>
                        </pic:spPr>
                      </pic:pic>
                      <pic:pic xmlns:pic="http://schemas.openxmlformats.org/drawingml/2006/picture">
                        <pic:nvPicPr>
                          <pic:cNvPr id="1018523710" name="Picture 1018523710"/>
                          <pic:cNvPicPr>
                            <a:picLocks noChangeAspect="1"/>
                          </pic:cNvPicPr>
                        </pic:nvPicPr>
                        <pic:blipFill>
                          <a:blip r:embed="rId32" cstate="print">
                            <a:extLst>
                              <a:ext uri="{28A0092B-C50C-407E-A947-70E740481C1C}">
                                <a14:useLocalDpi xmlns:a14="http://schemas.microsoft.com/office/drawing/2010/main" val="0"/>
                              </a:ext>
                            </a:extLst>
                          </a:blip>
                          <a:stretch>
                            <a:fillRect/>
                          </a:stretch>
                        </pic:blipFill>
                        <pic:spPr>
                          <a:xfrm>
                            <a:off x="2085975" y="295275"/>
                            <a:ext cx="1969135" cy="2220595"/>
                          </a:xfrm>
                          <a:prstGeom prst="rect">
                            <a:avLst/>
                          </a:prstGeom>
                        </pic:spPr>
                      </pic:pic>
                      <pic:pic xmlns:pic="http://schemas.openxmlformats.org/drawingml/2006/picture">
                        <pic:nvPicPr>
                          <pic:cNvPr id="48654782" name="Picture 48654782"/>
                          <pic:cNvPicPr>
                            <a:picLocks noChangeAspect="1"/>
                          </pic:cNvPicPr>
                        </pic:nvPicPr>
                        <pic:blipFill>
                          <a:blip r:embed="rId33" cstate="print">
                            <a:extLst>
                              <a:ext uri="{28A0092B-C50C-407E-A947-70E740481C1C}">
                                <a14:useLocalDpi xmlns:a14="http://schemas.microsoft.com/office/drawing/2010/main" val="0"/>
                              </a:ext>
                            </a:extLst>
                          </a:blip>
                          <a:stretch>
                            <a:fillRect/>
                          </a:stretch>
                        </pic:blipFill>
                        <pic:spPr>
                          <a:xfrm>
                            <a:off x="4162425" y="0"/>
                            <a:ext cx="1969135" cy="1572895"/>
                          </a:xfrm>
                          <a:prstGeom prst="rect">
                            <a:avLst/>
                          </a:prstGeom>
                        </pic:spPr>
                      </pic:pic>
                      <pic:pic xmlns:pic="http://schemas.openxmlformats.org/drawingml/2006/picture">
                        <pic:nvPicPr>
                          <pic:cNvPr id="998686183" name="Picture 998686183"/>
                          <pic:cNvPicPr>
                            <a:picLocks noChangeAspect="1"/>
                          </pic:cNvPicPr>
                        </pic:nvPicPr>
                        <pic:blipFill>
                          <a:blip r:embed="rId34" cstate="print">
                            <a:extLst>
                              <a:ext uri="{28A0092B-C50C-407E-A947-70E740481C1C}">
                                <a14:useLocalDpi xmlns:a14="http://schemas.microsoft.com/office/drawing/2010/main" val="0"/>
                              </a:ext>
                            </a:extLst>
                          </a:blip>
                          <a:stretch>
                            <a:fillRect/>
                          </a:stretch>
                        </pic:blipFill>
                        <pic:spPr>
                          <a:xfrm>
                            <a:off x="4162425" y="1704975"/>
                            <a:ext cx="1969135" cy="1778000"/>
                          </a:xfrm>
                          <a:prstGeom prst="rect">
                            <a:avLst/>
                          </a:prstGeom>
                        </pic:spPr>
                      </pic:pic>
                      <pic:pic xmlns:pic="http://schemas.openxmlformats.org/drawingml/2006/picture">
                        <pic:nvPicPr>
                          <pic:cNvPr id="1847985908" name="Picture 1847985908"/>
                          <pic:cNvPicPr>
                            <a:picLocks noChangeAspect="1"/>
                          </pic:cNvPicPr>
                        </pic:nvPicPr>
                        <pic:blipFill>
                          <a:blip r:embed="rId35" cstate="print">
                            <a:extLst>
                              <a:ext uri="{28A0092B-C50C-407E-A947-70E740481C1C}">
                                <a14:useLocalDpi xmlns:a14="http://schemas.microsoft.com/office/drawing/2010/main" val="0"/>
                              </a:ext>
                            </a:extLst>
                          </a:blip>
                          <a:stretch>
                            <a:fillRect/>
                          </a:stretch>
                        </pic:blipFill>
                        <pic:spPr>
                          <a:xfrm>
                            <a:off x="2181225" y="2724150"/>
                            <a:ext cx="1828800" cy="658495"/>
                          </a:xfrm>
                          <a:prstGeom prst="rect">
                            <a:avLst/>
                          </a:prstGeom>
                        </pic:spPr>
                      </pic:pic>
                    </wpg:wgp>
                  </a:graphicData>
                </a:graphic>
                <wp14:sizeRelH relativeFrom="margin">
                  <wp14:pctWidth>0</wp14:pctWidth>
                </wp14:sizeRelH>
                <wp14:sizeRelV relativeFrom="margin">
                  <wp14:pctHeight>0</wp14:pctHeight>
                </wp14:sizeRelV>
              </wp:anchor>
            </w:drawing>
          </mc:Choice>
          <mc:Fallback xmlns:w16cei="http://schemas.microsoft.com/office/word/2026/wordml/cei">
            <w:pict>
              <v:group w14:anchorId="6959D9BB" id="Group 1" o:spid="_x0000_s1026" style="position:absolute;margin-left:-3.75pt;margin-top:4.95pt;width:437.25pt;height:249.75pt;z-index:-251658234;mso-width-relative:margin;mso-height-relative:margin" coordsize="61315,3485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">
                <v:shape id="Picture 1821740408" o:spid="_x0000_s1027" type="#_x0000_t75" style="position:absolute;width:19691;height:1270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">
                  <v:imagedata r:id="rId42" o:title=""/>
                </v:shape>
                <v:shape id="Picture 1027764341" o:spid="_x0000_s1028" type="#_x0000_t75" style="position:absolute;top:13906;width:19691;height:2094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">
                  <v:imagedata r:id="rId43" o:title=""/>
                </v:shape>
                <v:shape id="Picture 1018523710" o:spid="_x0000_s1029" type="#_x0000_t75" style="position:absolute;left:20859;top:2952;width:19692;height:2220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">
                  <v:imagedata r:id="rId44" o:title=""/>
                </v:shape>
                <v:shape id="Picture 48654782" o:spid="_x0000_s1030" type="#_x0000_t75" style="position:absolute;left:41624;width:19691;height:1572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">
                  <v:imagedata r:id="rId45" o:title=""/>
                </v:shape>
                <v:shape id="Picture 998686183" o:spid="_x0000_s1031" type="#_x0000_t75" style="position:absolute;left:41624;top:17049;width:19691;height:177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">
                  <v:imagedata r:id="rId46" o:title=""/>
                </v:shape>
                <v:shape id="Picture 1847985908" o:spid="_x0000_s1032" type="#_x0000_t75" style="position:absolute;left:21812;top:27241;width:18288;height:65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">
                  <v:imagedata r:id="rId47" o:title=""/>
                </v:shape>
              </v:group>
            </w:pict>
          </mc:Fallback>
        </mc:AlternateContent>
      </w:r>
      <w:r w:rsidRPr="00AC2D2D">
        <w:rPr>
          <w:rFonts w:ascii="Arial" w:hAnsi="Arial" w:cs="Arial"/>
        </w:rPr>
        <w:br w:type="page"/>
      </w:r>
    </w:p>
    <w:p w14:paraId="77B8ADD2" w14:textId="6A6DEDE7" w:rsidR="00EF0063" w:rsidRPr="00BC1137" w:rsidRDefault="00D755B9" w:rsidP="00BC1137">
      <w:pPr>
        <w:pStyle w:val="Heading1"/>
        <w:numPr>
          <w:ilvl w:val="0"/>
          <w:numId w:val="0"/>
        </w:numPr>
        <w:rPr>
          <w:rFonts w:ascii="Arial" w:hAnsi="Arial" w:cs="Arial"/>
          <w:sz w:val="60"/>
          <w:szCs w:val="60"/>
        </w:rPr>
      </w:pPr>
      <w:bookmarkStart w:id="7" w:name="_Toc170198966"/>
      <w:bookmarkStart w:id="8" w:name="_Toc236916852"/>
      <w:r w:rsidRPr="00BC1137">
        <w:rPr>
          <w:rFonts w:ascii="Arial" w:hAnsi="Arial" w:cs="Arial"/>
          <w:sz w:val="60"/>
          <w:szCs w:val="60"/>
        </w:rPr>
        <w:lastRenderedPageBreak/>
        <w:t xml:space="preserve">Our Work </w:t>
      </w:r>
      <w:r w:rsidR="00E24419" w:rsidRPr="00BC1137">
        <w:rPr>
          <w:rFonts w:ascii="Arial" w:hAnsi="Arial" w:cs="Arial"/>
          <w:sz w:val="60"/>
          <w:szCs w:val="60"/>
        </w:rPr>
        <w:t xml:space="preserve">since </w:t>
      </w:r>
      <w:r w:rsidR="001F716A" w:rsidRPr="00BC1137">
        <w:rPr>
          <w:rFonts w:ascii="Arial" w:hAnsi="Arial" w:cs="Arial"/>
          <w:sz w:val="60"/>
          <w:szCs w:val="60"/>
        </w:rPr>
        <w:t xml:space="preserve">April </w:t>
      </w:r>
      <w:bookmarkEnd w:id="7"/>
      <w:r w:rsidR="00AC5A6C" w:rsidRPr="00BC1137">
        <w:rPr>
          <w:rFonts w:ascii="Arial" w:hAnsi="Arial" w:cs="Arial"/>
          <w:sz w:val="60"/>
          <w:szCs w:val="60"/>
        </w:rPr>
        <w:t>202</w:t>
      </w:r>
      <w:r w:rsidR="005F6231" w:rsidRPr="00BC1137">
        <w:rPr>
          <w:rFonts w:ascii="Arial" w:hAnsi="Arial" w:cs="Arial"/>
          <w:sz w:val="60"/>
          <w:szCs w:val="60"/>
        </w:rPr>
        <w:t>5</w:t>
      </w:r>
      <w:bookmarkEnd w:id="8"/>
    </w:p>
    <w:p w14:paraId="610F74D4" w14:textId="7925374E" w:rsidR="00AF18B7" w:rsidRDefault="008B7B16" w:rsidP="00AF18B7">
      <w:pPr>
        <w:pStyle w:val="SFPAPBodyText"/>
      </w:pPr>
      <w:r>
        <w:t>In delivery of our April 202</w:t>
      </w:r>
      <w:r w:rsidR="005F6231">
        <w:t>5</w:t>
      </w:r>
      <w:r>
        <w:t xml:space="preserve"> to March 202</w:t>
      </w:r>
      <w:r w:rsidR="005F6231">
        <w:t>6</w:t>
      </w:r>
      <w:r>
        <w:t xml:space="preserve"> workplan, we have </w:t>
      </w:r>
      <w:r w:rsidRPr="006F4DA8">
        <w:t xml:space="preserve">met </w:t>
      </w:r>
      <w:r w:rsidR="000C79A0" w:rsidRPr="006F4DA8">
        <w:t xml:space="preserve">four </w:t>
      </w:r>
      <w:r w:rsidRPr="006F4DA8">
        <w:t>times in person and</w:t>
      </w:r>
      <w:r w:rsidR="00B6597E" w:rsidRPr="006F4DA8">
        <w:t xml:space="preserve"> twelve</w:t>
      </w:r>
      <w:r w:rsidRPr="006F4DA8">
        <w:t xml:space="preserve"> times </w:t>
      </w:r>
      <w:r w:rsidR="00F04091" w:rsidRPr="006F4DA8">
        <w:t>online</w:t>
      </w:r>
      <w:r w:rsidR="00622675">
        <w:t xml:space="preserve"> to</w:t>
      </w:r>
      <w:r w:rsidR="00EB62A7">
        <w:t xml:space="preserve"> deliver on </w:t>
      </w:r>
      <w:r w:rsidR="005E249F">
        <w:t xml:space="preserve">our </w:t>
      </w:r>
      <w:r w:rsidR="00622675">
        <w:t xml:space="preserve">workplan </w:t>
      </w:r>
      <w:r w:rsidR="006F4DA8">
        <w:t>priorities</w:t>
      </w:r>
      <w:r w:rsidR="00200101">
        <w:t>. We have also worked to advi</w:t>
      </w:r>
      <w:r w:rsidR="00022297">
        <w:t>s</w:t>
      </w:r>
      <w:r w:rsidR="00200101">
        <w:t xml:space="preserve">e and influence the Scottish and UK Governments, and Ofgem through direct advice to policy officials, </w:t>
      </w:r>
      <w:r w:rsidR="00CB40F7">
        <w:t xml:space="preserve">responding to </w:t>
      </w:r>
      <w:r w:rsidR="00042674">
        <w:t>consultations and participatin</w:t>
      </w:r>
      <w:r w:rsidR="005A16D2">
        <w:t>g</w:t>
      </w:r>
      <w:r w:rsidR="00042674">
        <w:t xml:space="preserve"> in</w:t>
      </w:r>
      <w:r w:rsidR="005A16D2">
        <w:t xml:space="preserve"> the Scottish Government’s </w:t>
      </w:r>
      <w:r w:rsidR="00D23F61">
        <w:t xml:space="preserve">Social Tariff Working Group and </w:t>
      </w:r>
      <w:r w:rsidR="002B2D2B">
        <w:t xml:space="preserve">sector </w:t>
      </w:r>
      <w:r w:rsidR="00ED077E">
        <w:t>conferences.</w:t>
      </w:r>
      <w:r w:rsidR="00042674">
        <w:t xml:space="preserve"> </w:t>
      </w:r>
    </w:p>
    <w:p w14:paraId="454C132C" w14:textId="1FBEC7ED" w:rsidR="00AF18B7" w:rsidRPr="00BC1137" w:rsidRDefault="001D6CFA" w:rsidP="00BC1137">
      <w:pPr>
        <w:pStyle w:val="Heading2"/>
        <w:numPr>
          <w:ilvl w:val="0"/>
          <w:numId w:val="0"/>
        </w:numPr>
        <w:rPr>
          <w:rFonts w:ascii="Arial" w:hAnsi="Arial" w:cs="Arial"/>
          <w:sz w:val="40"/>
          <w:szCs w:val="40"/>
        </w:rPr>
      </w:pPr>
      <w:bookmarkStart w:id="9" w:name="_Toc236916853"/>
      <w:r w:rsidRPr="00BC1137">
        <w:rPr>
          <w:rFonts w:ascii="Arial" w:hAnsi="Arial" w:cs="Arial"/>
          <w:sz w:val="40"/>
          <w:szCs w:val="40"/>
        </w:rPr>
        <w:t>Priorities</w:t>
      </w:r>
      <w:bookmarkEnd w:id="9"/>
    </w:p>
    <w:p w14:paraId="4E0DD98E" w14:textId="6A2BCD8E" w:rsidR="00AF18B7" w:rsidRDefault="00B309C9" w:rsidP="00AF18B7">
      <w:pPr>
        <w:pStyle w:val="SFPAPBodyText"/>
      </w:pPr>
      <w:r>
        <w:t xml:space="preserve">In our </w:t>
      </w:r>
      <w:r w:rsidR="000B37D2">
        <w:t xml:space="preserve">April 2025 to March 2026 </w:t>
      </w:r>
      <w:r>
        <w:t xml:space="preserve">workplan we </w:t>
      </w:r>
      <w:r w:rsidR="0086775A">
        <w:t xml:space="preserve">set out three core priorities </w:t>
      </w:r>
      <w:r w:rsidR="00D93675">
        <w:t xml:space="preserve">for the </w:t>
      </w:r>
      <w:r w:rsidR="007A2DD4">
        <w:t>year. These were</w:t>
      </w:r>
      <w:r w:rsidR="00566C1D">
        <w:t xml:space="preserve"> to</w:t>
      </w:r>
      <w:r w:rsidR="007A2DD4">
        <w:t xml:space="preserve">: </w:t>
      </w:r>
    </w:p>
    <w:p w14:paraId="5D59CAD9" w14:textId="5A7A405F" w:rsidR="00566C1D" w:rsidRDefault="00D93675" w:rsidP="00AF18B7">
      <w:pPr>
        <w:pStyle w:val="SFPAPBodyText"/>
      </w:pPr>
      <w:r>
        <w:t xml:space="preserve">1. </w:t>
      </w:r>
      <w:r w:rsidRPr="00D93675">
        <w:t xml:space="preserve">Respond to the Scottish Ministers’ Periodic Report – as required by provision 14 of the Fuel Poverty (Targets, Definition and Strategy) (Scotland) Act 2019 by the end of the second quarter (September 2025). </w:t>
      </w:r>
    </w:p>
    <w:p w14:paraId="6D916F5F" w14:textId="77777777" w:rsidR="00566C1D" w:rsidRDefault="00D93675" w:rsidP="00AF18B7">
      <w:pPr>
        <w:pStyle w:val="SFPAPBodyText"/>
      </w:pPr>
      <w:r w:rsidRPr="00D93675">
        <w:t>2. Build on last year’s work on the systemic impact of rural and remote fuel poverty in order to explore solutions to rural and remote fuel poverty.</w:t>
      </w:r>
    </w:p>
    <w:p w14:paraId="76BB627B" w14:textId="14CE9656" w:rsidR="00D93675" w:rsidRDefault="00D93675" w:rsidP="00AF18B7">
      <w:pPr>
        <w:pStyle w:val="SFPAPBodyText"/>
      </w:pPr>
      <w:r w:rsidRPr="00D93675">
        <w:t>3. Look forward to exploring the benefits of a public health approach to fuel poverty in 2026-2027 by setting the groundwork for this in the final quarter (January - March 2026).</w:t>
      </w:r>
    </w:p>
    <w:p w14:paraId="791BF56B" w14:textId="337755C4" w:rsidR="0053600C" w:rsidRDefault="00E40711" w:rsidP="00AF18B7">
      <w:pPr>
        <w:pStyle w:val="SFPAPBodyText"/>
      </w:pPr>
      <w:r w:rsidRPr="00E40711">
        <w:t xml:space="preserve">This year we have </w:t>
      </w:r>
      <w:r w:rsidR="00BC05E7">
        <w:t xml:space="preserve">also </w:t>
      </w:r>
      <w:r w:rsidRPr="00E40711">
        <w:t>continued to work flexibly to respond to consultations on key issues for those in fuel poverty. In addition, we carried out an exploration of the evidence on income-based support versus money off energy bills for fuel poverty support, a topic often raised by stakeholders and which is important in effective policy responses and progressing Scotland’s fuel poverty targets</w:t>
      </w:r>
      <w:r>
        <w:t>.</w:t>
      </w:r>
    </w:p>
    <w:p w14:paraId="47ECD358" w14:textId="2D74C393" w:rsidR="003F1AE9" w:rsidRDefault="00A618DE" w:rsidP="00BC1137">
      <w:pPr>
        <w:pStyle w:val="Heading3"/>
        <w:numPr>
          <w:ilvl w:val="0"/>
          <w:numId w:val="0"/>
        </w:numPr>
        <w:rPr>
          <w:rFonts w:ascii="Arial" w:hAnsi="Arial" w:cs="Arial"/>
          <w:b/>
          <w:bCs/>
        </w:rPr>
      </w:pPr>
      <w:bookmarkStart w:id="10" w:name="_Toc236916854"/>
      <w:r w:rsidRPr="00BC1137">
        <w:rPr>
          <w:rFonts w:ascii="Arial" w:hAnsi="Arial" w:cs="Arial"/>
          <w:b/>
          <w:bCs/>
        </w:rPr>
        <w:t xml:space="preserve">1. </w:t>
      </w:r>
      <w:r w:rsidR="00D2740A" w:rsidRPr="00BC1137">
        <w:rPr>
          <w:rFonts w:ascii="Arial" w:hAnsi="Arial" w:cs="Arial"/>
          <w:b/>
          <w:bCs/>
        </w:rPr>
        <w:t xml:space="preserve"> Respond to the Scottish Ministers’ Periodic Report</w:t>
      </w:r>
      <w:bookmarkEnd w:id="10"/>
    </w:p>
    <w:p w14:paraId="30DAAE98" w14:textId="77777777" w:rsidR="00294A1D" w:rsidRPr="00294A1D" w:rsidRDefault="00294A1D" w:rsidP="00294A1D"/>
    <w:p w14:paraId="053E7CDF" w14:textId="13837614" w:rsidR="00FF73B8" w:rsidRDefault="00DC3F61" w:rsidP="006A0882">
      <w:pPr>
        <w:pStyle w:val="SFPAPBodyText"/>
        <w:rPr>
          <w:u w:val="single"/>
        </w:rPr>
      </w:pPr>
      <w:r w:rsidRPr="00BC05E7">
        <w:t>Our</w:t>
      </w:r>
      <w:r w:rsidR="007262CF" w:rsidRPr="00BC05E7">
        <w:t xml:space="preserve"> response to the periodic report was a significant piece of work, drawing together the evidence, analysis and advice developed over our first four years. It</w:t>
      </w:r>
      <w:r w:rsidR="00623170" w:rsidRPr="00BC05E7">
        <w:t xml:space="preserve"> not only </w:t>
      </w:r>
      <w:r w:rsidR="006803F5" w:rsidRPr="00BC05E7">
        <w:t xml:space="preserve">includes </w:t>
      </w:r>
      <w:r w:rsidR="00623170" w:rsidRPr="00BC05E7">
        <w:t>many of</w:t>
      </w:r>
      <w:r w:rsidR="007262CF" w:rsidRPr="00BC05E7">
        <w:t xml:space="preserve"> our </w:t>
      </w:r>
      <w:r w:rsidR="006803F5" w:rsidRPr="00BC05E7">
        <w:t xml:space="preserve">previous </w:t>
      </w:r>
      <w:r w:rsidR="007262CF" w:rsidRPr="00BC05E7">
        <w:t xml:space="preserve">recommendations to Ministers but also </w:t>
      </w:r>
      <w:r w:rsidR="00485A4C" w:rsidRPr="00BC05E7">
        <w:t xml:space="preserve">sets out a </w:t>
      </w:r>
      <w:r w:rsidR="00C27A5B" w:rsidRPr="00BC05E7">
        <w:t xml:space="preserve">potential </w:t>
      </w:r>
      <w:r w:rsidR="00485A4C" w:rsidRPr="00BC05E7">
        <w:t xml:space="preserve">framework for revising the </w:t>
      </w:r>
      <w:r w:rsidR="007262CF" w:rsidRPr="00BC05E7">
        <w:t>Fuel Poverty Strategy</w:t>
      </w:r>
      <w:r w:rsidR="00BC05E7">
        <w:t>.</w:t>
      </w:r>
    </w:p>
    <w:p w14:paraId="0244BECF" w14:textId="77777777" w:rsidR="00294A1D" w:rsidRDefault="00EA720C" w:rsidP="00294A1D">
      <w:pPr>
        <w:pStyle w:val="SFPAPBodyText"/>
        <w:spacing w:after="0"/>
        <w:rPr>
          <w:u w:val="single"/>
        </w:rPr>
      </w:pPr>
      <w:r w:rsidRPr="00B33A8C">
        <w:rPr>
          <w:u w:val="single"/>
        </w:rPr>
        <w:t xml:space="preserve">Our </w:t>
      </w:r>
      <w:r w:rsidR="00D2740A">
        <w:rPr>
          <w:u w:val="single"/>
        </w:rPr>
        <w:t>approach</w:t>
      </w:r>
      <w:r w:rsidRPr="00B33A8C">
        <w:rPr>
          <w:u w:val="single"/>
        </w:rPr>
        <w:t xml:space="preserve"> </w:t>
      </w:r>
    </w:p>
    <w:p w14:paraId="68AA489F" w14:textId="1501D493" w:rsidR="007E7337" w:rsidRPr="00294A1D" w:rsidRDefault="004C4F68" w:rsidP="00294A1D">
      <w:pPr>
        <w:pStyle w:val="SFPAPBodyText"/>
        <w:spacing w:after="0"/>
        <w:rPr>
          <w:u w:val="single"/>
        </w:rPr>
      </w:pPr>
      <w:r w:rsidRPr="00EE7977">
        <w:t>On the 1 April 202</w:t>
      </w:r>
      <w:r w:rsidR="006564AB" w:rsidRPr="00EE7977">
        <w:t>5, Scottish</w:t>
      </w:r>
      <w:r w:rsidR="006564AB" w:rsidRPr="00E16980">
        <w:t xml:space="preserve"> Ministers published the first of their triennial periodic reports –</w:t>
      </w:r>
      <w:hyperlink r:id="rId48" w:history="1">
        <w:r w:rsidR="006564AB" w:rsidRPr="00E16980">
          <w:rPr>
            <w:rStyle w:val="Hyperlink"/>
          </w:rPr>
          <w:t>Tackling fuel poverty in Scotland: periodic report 2021-2024</w:t>
        </w:r>
      </w:hyperlink>
      <w:r w:rsidR="00091AEE" w:rsidRPr="00255966">
        <w:t xml:space="preserve">, as </w:t>
      </w:r>
      <w:r w:rsidR="00255966" w:rsidRPr="00E16980">
        <w:t>stipulated by the Fuel Poverty (Targets, Definition and Strategy) (Scotland) Act 2019.</w:t>
      </w:r>
      <w:r w:rsidR="00255966">
        <w:t xml:space="preserve"> The </w:t>
      </w:r>
      <w:r w:rsidR="002E1816">
        <w:t>Act requires the Panel to respond to th</w:t>
      </w:r>
      <w:r w:rsidR="00717782">
        <w:t>is</w:t>
      </w:r>
      <w:r w:rsidR="002E1816">
        <w:t xml:space="preserve"> periodic report within 6 months. </w:t>
      </w:r>
      <w:r w:rsidR="00010CF5">
        <w:t xml:space="preserve">In </w:t>
      </w:r>
      <w:r w:rsidR="002A577E">
        <w:t xml:space="preserve">making our </w:t>
      </w:r>
      <w:hyperlink r:id="rId49" w:history="1">
        <w:r w:rsidR="002A577E" w:rsidRPr="00294A1D">
          <w:rPr>
            <w:rStyle w:val="Hyperlink"/>
          </w:rPr>
          <w:t>response</w:t>
        </w:r>
      </w:hyperlink>
      <w:r w:rsidR="002A577E">
        <w:t xml:space="preserve">, we </w:t>
      </w:r>
      <w:r w:rsidR="00164CEF">
        <w:t xml:space="preserve">explored the following questions mandated </w:t>
      </w:r>
      <w:r w:rsidR="008253A8" w:rsidRPr="008253A8">
        <w:t>in provision 14 of the Fuel Poverty (Targets, Definition and Strategy) (Scotland)</w:t>
      </w:r>
      <w:r w:rsidR="00164CEF">
        <w:t xml:space="preserve"> </w:t>
      </w:r>
      <w:r w:rsidR="00A67827">
        <w:t xml:space="preserve">Act: </w:t>
      </w:r>
    </w:p>
    <w:p w14:paraId="0D64DE8F" w14:textId="77777777" w:rsidR="00B23FCE" w:rsidRPr="00E16980" w:rsidRDefault="00B23FCE" w:rsidP="00E16980">
      <w:pPr>
        <w:pStyle w:val="SFPAPBodyText"/>
        <w:numPr>
          <w:ilvl w:val="0"/>
          <w:numId w:val="45"/>
        </w:numPr>
        <w:spacing w:after="0"/>
      </w:pPr>
      <w:r w:rsidRPr="00E16980">
        <w:t>What progress has been made towards meeting the fuel poverty targets?</w:t>
      </w:r>
    </w:p>
    <w:p w14:paraId="3B052B40" w14:textId="44B7EFBD" w:rsidR="008648BB" w:rsidRPr="00E16980" w:rsidRDefault="00B23FCE" w:rsidP="002E4C67">
      <w:pPr>
        <w:pStyle w:val="SFPAPBodyText"/>
        <w:numPr>
          <w:ilvl w:val="0"/>
          <w:numId w:val="45"/>
        </w:numPr>
        <w:spacing w:after="0"/>
      </w:pPr>
      <w:r w:rsidRPr="00E16980">
        <w:t xml:space="preserve">What is the likelihood of meeting the fuel poverty targets? </w:t>
      </w:r>
    </w:p>
    <w:p w14:paraId="22B84942" w14:textId="60EE8F87" w:rsidR="00AB2B42" w:rsidRPr="00E16980" w:rsidRDefault="00B23FCE" w:rsidP="00E16980">
      <w:pPr>
        <w:pStyle w:val="SFPAPBodyText"/>
        <w:numPr>
          <w:ilvl w:val="0"/>
          <w:numId w:val="45"/>
        </w:numPr>
        <w:spacing w:after="0"/>
      </w:pPr>
      <w:r w:rsidRPr="00E16980">
        <w:t xml:space="preserve">To what extent are the four drivers of fuel poverty are being addressed? </w:t>
      </w:r>
    </w:p>
    <w:p w14:paraId="6670B733" w14:textId="30DCD3DB" w:rsidR="00B23FCE" w:rsidRPr="00E16980" w:rsidRDefault="00B23FCE" w:rsidP="00AB2B42">
      <w:pPr>
        <w:pStyle w:val="SFPAPBodyText"/>
        <w:numPr>
          <w:ilvl w:val="0"/>
          <w:numId w:val="45"/>
        </w:numPr>
        <w:spacing w:after="0"/>
      </w:pPr>
      <w:r w:rsidRPr="00E16980">
        <w:t>Are there changes which should be made to the fuel poverty strategy?</w:t>
      </w:r>
    </w:p>
    <w:p w14:paraId="31C1D13C" w14:textId="77777777" w:rsidR="007F21AD" w:rsidRDefault="007F21AD" w:rsidP="00AB2B42">
      <w:pPr>
        <w:pStyle w:val="SFPAPBodyText"/>
        <w:spacing w:after="0"/>
        <w:rPr>
          <w:u w:val="single"/>
        </w:rPr>
      </w:pPr>
    </w:p>
    <w:p w14:paraId="4BD94DA1" w14:textId="240FEC88" w:rsidR="00086AB4" w:rsidRDefault="007F21AD" w:rsidP="006A0882">
      <w:pPr>
        <w:pStyle w:val="SFPAPBodyText"/>
      </w:pPr>
      <w:r w:rsidRPr="00E16980">
        <w:t xml:space="preserve">We also engaged with a small number of </w:t>
      </w:r>
      <w:r w:rsidR="00991C61" w:rsidRPr="00E16980">
        <w:t xml:space="preserve">third sector </w:t>
      </w:r>
      <w:r w:rsidRPr="00E16980">
        <w:t>organisations</w:t>
      </w:r>
      <w:r w:rsidR="00254CD1" w:rsidRPr="00E16980">
        <w:t xml:space="preserve"> and Scottish Government policy leads</w:t>
      </w:r>
      <w:r w:rsidRPr="00E16980">
        <w:t xml:space="preserve"> to complement </w:t>
      </w:r>
      <w:r w:rsidR="00254CD1" w:rsidRPr="00E16980">
        <w:t>our</w:t>
      </w:r>
      <w:r w:rsidR="00DD1FA5" w:rsidRPr="00E16980">
        <w:t xml:space="preserve"> </w:t>
      </w:r>
      <w:r w:rsidR="00E4012E" w:rsidRPr="00E16980">
        <w:t xml:space="preserve">reflections on our </w:t>
      </w:r>
      <w:r w:rsidR="00ED6C5F" w:rsidRPr="00E16980">
        <w:t xml:space="preserve">collective </w:t>
      </w:r>
      <w:r w:rsidR="00DD1FA5" w:rsidRPr="00E16980">
        <w:t>stakeholder engagement since</w:t>
      </w:r>
      <w:r w:rsidR="00ED6C5F" w:rsidRPr="00E16980">
        <w:t xml:space="preserve"> </w:t>
      </w:r>
      <w:r w:rsidR="00AC3417" w:rsidRPr="00E16980">
        <w:t>appointment</w:t>
      </w:r>
      <w:r w:rsidR="00825DA5" w:rsidRPr="00E16980">
        <w:t>. Th</w:t>
      </w:r>
      <w:r w:rsidR="00BB2BA4" w:rsidRPr="00E16980">
        <w:t>e</w:t>
      </w:r>
      <w:r w:rsidR="00D7547E" w:rsidRPr="00E16980">
        <w:t xml:space="preserve"> </w:t>
      </w:r>
      <w:hyperlink r:id="rId50" w:history="1">
        <w:r w:rsidR="00D7547E" w:rsidRPr="00E16980">
          <w:rPr>
            <w:rStyle w:val="Hyperlink"/>
          </w:rPr>
          <w:t>findings</w:t>
        </w:r>
      </w:hyperlink>
      <w:r w:rsidR="00D7547E" w:rsidRPr="00E16980">
        <w:t xml:space="preserve"> from the</w:t>
      </w:r>
      <w:r w:rsidR="00BB2BA4" w:rsidRPr="00E16980">
        <w:t xml:space="preserve"> </w:t>
      </w:r>
      <w:r w:rsidR="00B904AB" w:rsidRPr="00E16980">
        <w:t>third sector engagement</w:t>
      </w:r>
      <w:r w:rsidR="00C3578F" w:rsidRPr="00E16980">
        <w:t>,</w:t>
      </w:r>
      <w:r w:rsidR="00D7547E" w:rsidRPr="00E16980">
        <w:t xml:space="preserve"> the </w:t>
      </w:r>
      <w:hyperlink r:id="rId51" w:history="1">
        <w:r w:rsidR="00C3578F" w:rsidRPr="00E16980">
          <w:rPr>
            <w:rStyle w:val="Hyperlink"/>
          </w:rPr>
          <w:t>questions we posed</w:t>
        </w:r>
      </w:hyperlink>
      <w:r w:rsidR="00BD5EAD" w:rsidRPr="00E16980">
        <w:t xml:space="preserve"> to Scottish Government</w:t>
      </w:r>
      <w:r w:rsidR="009641BC" w:rsidRPr="00E16980">
        <w:t>, a</w:t>
      </w:r>
      <w:r w:rsidR="00C7370E" w:rsidRPr="00E16980">
        <w:t>nd</w:t>
      </w:r>
      <w:r w:rsidR="009641BC" w:rsidRPr="00E16980">
        <w:t xml:space="preserve"> </w:t>
      </w:r>
      <w:r w:rsidR="005A4FFD" w:rsidRPr="00E16980">
        <w:t xml:space="preserve">our </w:t>
      </w:r>
      <w:hyperlink r:id="rId52" w:history="1">
        <w:r w:rsidR="001249C9" w:rsidRPr="00E16980">
          <w:rPr>
            <w:rStyle w:val="Hyperlink"/>
          </w:rPr>
          <w:t>feedback</w:t>
        </w:r>
      </w:hyperlink>
      <w:r w:rsidR="003577EE" w:rsidRPr="00E16980">
        <w:t xml:space="preserve"> to</w:t>
      </w:r>
      <w:r w:rsidR="005A4FFD" w:rsidRPr="00E16980">
        <w:t xml:space="preserve"> </w:t>
      </w:r>
      <w:r w:rsidR="00DB2665" w:rsidRPr="00E16980">
        <w:t>the</w:t>
      </w:r>
      <w:r w:rsidR="00BD5EAD" w:rsidRPr="00E16980">
        <w:t xml:space="preserve">ir </w:t>
      </w:r>
      <w:r w:rsidR="00D92ADD" w:rsidRPr="00E16980">
        <w:t xml:space="preserve">periodic report </w:t>
      </w:r>
      <w:r w:rsidRPr="00E16980">
        <w:t>consultation</w:t>
      </w:r>
      <w:r w:rsidR="005A4FFD" w:rsidRPr="00E16980">
        <w:t xml:space="preserve">, informed our </w:t>
      </w:r>
      <w:r w:rsidR="006D7612" w:rsidRPr="00E16980">
        <w:t xml:space="preserve">response to the Scottish Government’s </w:t>
      </w:r>
      <w:hyperlink r:id="rId53" w:history="1">
        <w:r w:rsidR="006D7612" w:rsidRPr="00E16980">
          <w:rPr>
            <w:rStyle w:val="Hyperlink"/>
          </w:rPr>
          <w:t>Tackling fuel poverty in Scotland: periodic report 2021-2024</w:t>
        </w:r>
      </w:hyperlink>
      <w:r w:rsidR="006D7612" w:rsidRPr="00E16980">
        <w:t>.</w:t>
      </w:r>
      <w:r w:rsidR="008648BB" w:rsidRPr="00E16980">
        <w:t xml:space="preserve"> </w:t>
      </w:r>
      <w:r w:rsidR="0030027F" w:rsidRPr="00E16980">
        <w:t>Our</w:t>
      </w:r>
      <w:r w:rsidR="004B4994" w:rsidRPr="00E16980">
        <w:t xml:space="preserve"> work on the</w:t>
      </w:r>
      <w:r w:rsidR="008648BB" w:rsidRPr="00E16980">
        <w:t xml:space="preserve"> periodic report </w:t>
      </w:r>
      <w:r w:rsidR="004B4994" w:rsidRPr="00E16980">
        <w:t xml:space="preserve">influenced our </w:t>
      </w:r>
      <w:r w:rsidR="003D37B9" w:rsidRPr="00E16980">
        <w:t xml:space="preserve">other two work priorities last year – rural and remote fuel poverty, and the </w:t>
      </w:r>
      <w:r w:rsidR="005B5948" w:rsidRPr="00E16980">
        <w:t>impact of fuel poverty on health</w:t>
      </w:r>
      <w:r w:rsidR="00BD5EAD" w:rsidRPr="00E16980">
        <w:t>.</w:t>
      </w:r>
      <w:r w:rsidR="005E68BE">
        <w:t xml:space="preserve"> </w:t>
      </w:r>
    </w:p>
    <w:p w14:paraId="6CA15A1F" w14:textId="73E1F7E6" w:rsidR="00606FEA" w:rsidRDefault="00606FEA" w:rsidP="00D3694E">
      <w:pPr>
        <w:rPr>
          <w:rFonts w:ascii="Arial" w:hAnsi="Arial" w:cs="Arial"/>
          <w:u w:val="single"/>
        </w:rPr>
      </w:pPr>
      <w:r w:rsidRPr="00D3694E">
        <w:rPr>
          <w:rFonts w:ascii="Arial" w:hAnsi="Arial" w:cs="Arial"/>
          <w:u w:val="single"/>
        </w:rPr>
        <w:t>What we did</w:t>
      </w:r>
    </w:p>
    <w:p w14:paraId="739DE7FE" w14:textId="4CECA12E" w:rsidR="00450714" w:rsidRPr="00BF1489" w:rsidRDefault="00E55F64" w:rsidP="00BF1489">
      <w:pPr>
        <w:spacing w:after="280" w:line="340" w:lineRule="exact"/>
        <w:rPr>
          <w:rFonts w:ascii="Arial" w:hAnsi="Arial" w:cs="Arial"/>
        </w:rPr>
      </w:pPr>
      <w:r w:rsidRPr="00BF1489">
        <w:rPr>
          <w:rFonts w:ascii="Arial" w:hAnsi="Arial" w:cs="Arial"/>
        </w:rPr>
        <w:t xml:space="preserve">We used </w:t>
      </w:r>
      <w:r w:rsidR="005C73C5" w:rsidRPr="00BF1489">
        <w:rPr>
          <w:rFonts w:ascii="Arial" w:hAnsi="Arial" w:cs="Arial"/>
        </w:rPr>
        <w:t xml:space="preserve">the majority of our </w:t>
      </w:r>
      <w:r w:rsidR="002A443D" w:rsidRPr="00BF1489">
        <w:rPr>
          <w:rFonts w:ascii="Arial" w:hAnsi="Arial" w:cs="Arial"/>
        </w:rPr>
        <w:t>Panel meetings, tw</w:t>
      </w:r>
      <w:r w:rsidR="00D74816" w:rsidRPr="00BF1489">
        <w:rPr>
          <w:rFonts w:ascii="Arial" w:hAnsi="Arial" w:cs="Arial"/>
        </w:rPr>
        <w:t>o</w:t>
      </w:r>
      <w:r w:rsidR="002A443D" w:rsidRPr="00BF1489">
        <w:rPr>
          <w:rFonts w:ascii="Arial" w:hAnsi="Arial" w:cs="Arial"/>
        </w:rPr>
        <w:t xml:space="preserve"> thirds,</w:t>
      </w:r>
      <w:r w:rsidR="005C73C5" w:rsidRPr="00BF1489">
        <w:rPr>
          <w:rFonts w:ascii="Arial" w:hAnsi="Arial" w:cs="Arial"/>
        </w:rPr>
        <w:t xml:space="preserve"> </w:t>
      </w:r>
      <w:r w:rsidR="002A443D" w:rsidRPr="00BF1489">
        <w:rPr>
          <w:rFonts w:ascii="Arial" w:hAnsi="Arial" w:cs="Arial"/>
        </w:rPr>
        <w:t>to reflect on our advice to Scottish Minister</w:t>
      </w:r>
      <w:r w:rsidR="00881682" w:rsidRPr="00BF1489">
        <w:rPr>
          <w:rFonts w:ascii="Arial" w:hAnsi="Arial" w:cs="Arial"/>
        </w:rPr>
        <w:t xml:space="preserve">s </w:t>
      </w:r>
      <w:r w:rsidR="002A443D" w:rsidRPr="00BF1489">
        <w:rPr>
          <w:rFonts w:ascii="Arial" w:hAnsi="Arial" w:cs="Arial"/>
        </w:rPr>
        <w:t>since our appointment</w:t>
      </w:r>
      <w:r w:rsidR="00674427" w:rsidRPr="00BF1489">
        <w:rPr>
          <w:rFonts w:ascii="Arial" w:hAnsi="Arial" w:cs="Arial"/>
        </w:rPr>
        <w:t xml:space="preserve">, especially </w:t>
      </w:r>
      <w:r w:rsidR="00881682" w:rsidRPr="00BF1489">
        <w:rPr>
          <w:rFonts w:ascii="Arial" w:hAnsi="Arial" w:cs="Arial"/>
        </w:rPr>
        <w:t>our</w:t>
      </w:r>
      <w:r w:rsidR="00674427" w:rsidRPr="00BF1489">
        <w:rPr>
          <w:rFonts w:ascii="Arial" w:hAnsi="Arial" w:cs="Arial"/>
        </w:rPr>
        <w:t xml:space="preserve"> feedback on the periodic report consultation</w:t>
      </w:r>
      <w:r w:rsidR="00881682" w:rsidRPr="00BF1489">
        <w:rPr>
          <w:rFonts w:ascii="Arial" w:hAnsi="Arial" w:cs="Arial"/>
        </w:rPr>
        <w:t>,</w:t>
      </w:r>
      <w:r w:rsidR="00674427" w:rsidRPr="00BF1489">
        <w:rPr>
          <w:rFonts w:ascii="Arial" w:hAnsi="Arial" w:cs="Arial"/>
        </w:rPr>
        <w:t xml:space="preserve"> alongside the </w:t>
      </w:r>
      <w:r w:rsidR="00283743" w:rsidRPr="00BF1489">
        <w:rPr>
          <w:rFonts w:ascii="Arial" w:hAnsi="Arial" w:cs="Arial"/>
        </w:rPr>
        <w:t>views of others and the status updates provided by Scottish Government</w:t>
      </w:r>
      <w:r w:rsidR="00D9404E" w:rsidRPr="00BF1489">
        <w:rPr>
          <w:rFonts w:ascii="Arial" w:hAnsi="Arial" w:cs="Arial"/>
        </w:rPr>
        <w:t>,</w:t>
      </w:r>
      <w:r w:rsidR="00283743" w:rsidRPr="00BF1489">
        <w:rPr>
          <w:rFonts w:ascii="Arial" w:hAnsi="Arial" w:cs="Arial"/>
        </w:rPr>
        <w:t xml:space="preserve"> to discuss </w:t>
      </w:r>
      <w:r w:rsidR="00C30180" w:rsidRPr="00BF1489">
        <w:rPr>
          <w:rFonts w:ascii="Arial" w:hAnsi="Arial" w:cs="Arial"/>
        </w:rPr>
        <w:t>and form</w:t>
      </w:r>
      <w:r w:rsidR="00BD5EAD" w:rsidRPr="00BF1489">
        <w:rPr>
          <w:rFonts w:ascii="Arial" w:hAnsi="Arial" w:cs="Arial"/>
        </w:rPr>
        <w:t>ulate</w:t>
      </w:r>
      <w:r w:rsidR="00C30180" w:rsidRPr="00BF1489">
        <w:rPr>
          <w:rFonts w:ascii="Arial" w:hAnsi="Arial" w:cs="Arial"/>
        </w:rPr>
        <w:t xml:space="preserve"> our response to the periodic report.</w:t>
      </w:r>
      <w:r w:rsidR="005C73C5" w:rsidRPr="00BF1489">
        <w:rPr>
          <w:rFonts w:ascii="Arial" w:hAnsi="Arial" w:cs="Arial"/>
        </w:rPr>
        <w:t xml:space="preserve"> </w:t>
      </w:r>
      <w:r w:rsidR="00EB4DCE" w:rsidRPr="00BF1489">
        <w:rPr>
          <w:rFonts w:ascii="Arial" w:hAnsi="Arial" w:cs="Arial"/>
        </w:rPr>
        <w:t>In answer to the</w:t>
      </w:r>
      <w:r w:rsidR="00233EDC" w:rsidRPr="00BF1489">
        <w:rPr>
          <w:rFonts w:ascii="Arial" w:hAnsi="Arial" w:cs="Arial"/>
        </w:rPr>
        <w:t xml:space="preserve"> four questions posed by </w:t>
      </w:r>
      <w:r w:rsidR="00921588" w:rsidRPr="00BF1489">
        <w:rPr>
          <w:rFonts w:ascii="Arial" w:hAnsi="Arial" w:cs="Arial"/>
        </w:rPr>
        <w:t>the Act</w:t>
      </w:r>
      <w:r w:rsidR="00450714" w:rsidRPr="00BF1489">
        <w:rPr>
          <w:rFonts w:ascii="Arial" w:hAnsi="Arial" w:cs="Arial"/>
        </w:rPr>
        <w:t>.</w:t>
      </w:r>
    </w:p>
    <w:p w14:paraId="5B49A71D" w14:textId="77777777" w:rsidR="00D00561" w:rsidRPr="00D3694E" w:rsidRDefault="00450714" w:rsidP="00D3694E">
      <w:pPr>
        <w:rPr>
          <w:rFonts w:ascii="Arial" w:hAnsi="Arial" w:cs="Arial"/>
          <w:u w:val="single"/>
        </w:rPr>
      </w:pPr>
      <w:r w:rsidRPr="00D3694E">
        <w:rPr>
          <w:rFonts w:ascii="Arial" w:hAnsi="Arial" w:cs="Arial"/>
          <w:u w:val="single"/>
        </w:rPr>
        <w:t xml:space="preserve">What we concluded </w:t>
      </w:r>
    </w:p>
    <w:p w14:paraId="27A37513" w14:textId="6C761442" w:rsidR="00D3694E" w:rsidRPr="00D3694E" w:rsidRDefault="00A84589" w:rsidP="00294A1D">
      <w:pPr>
        <w:spacing w:after="280" w:line="340" w:lineRule="exact"/>
        <w:rPr>
          <w:rFonts w:ascii="Arial" w:hAnsi="Arial" w:cs="Arial"/>
        </w:rPr>
      </w:pPr>
      <w:r w:rsidRPr="00D3694E">
        <w:rPr>
          <w:rFonts w:ascii="Arial" w:hAnsi="Arial" w:cs="Arial"/>
        </w:rPr>
        <w:t>Our headline conclusion is that Scottish Government needs to give greater strategic prioritisation to fuel poverty policy and programmes than has been the case since the Fuel Poverty (Targets, Definition and Strategy) (Scotland) Act 2019 came into force. We considered and offered our opinion, as directed by the Act and also presented recommendations for an improved approach to form a potential framework for revising the Fuel Poverty Strategy.</w:t>
      </w:r>
    </w:p>
    <w:p w14:paraId="00C31C8F" w14:textId="758AEE98" w:rsidR="000D031B" w:rsidRPr="00D3694E" w:rsidRDefault="00D4362A" w:rsidP="00D3694E">
      <w:pPr>
        <w:spacing w:after="280" w:line="340" w:lineRule="exact"/>
        <w:rPr>
          <w:rFonts w:ascii="Arial" w:hAnsi="Arial" w:cs="Arial"/>
        </w:rPr>
      </w:pPr>
      <w:r w:rsidRPr="00D3694E">
        <w:rPr>
          <w:rFonts w:ascii="Arial" w:hAnsi="Arial" w:cs="Arial"/>
        </w:rPr>
        <w:t xml:space="preserve">I. </w:t>
      </w:r>
      <w:r w:rsidR="00244A52" w:rsidRPr="00D3694E">
        <w:rPr>
          <w:rFonts w:ascii="Arial" w:hAnsi="Arial" w:cs="Arial"/>
        </w:rPr>
        <w:t xml:space="preserve">Progress </w:t>
      </w:r>
      <w:r w:rsidR="00885F53" w:rsidRPr="00D3694E">
        <w:rPr>
          <w:rFonts w:ascii="Arial" w:hAnsi="Arial" w:cs="Arial"/>
        </w:rPr>
        <w:t>t</w:t>
      </w:r>
      <w:r w:rsidR="00CA5050" w:rsidRPr="00D3694E">
        <w:rPr>
          <w:rFonts w:ascii="Arial" w:hAnsi="Arial" w:cs="Arial"/>
        </w:rPr>
        <w:t xml:space="preserve">owards </w:t>
      </w:r>
      <w:r w:rsidR="00885F53" w:rsidRPr="00D3694E">
        <w:rPr>
          <w:rFonts w:ascii="Arial" w:hAnsi="Arial" w:cs="Arial"/>
        </w:rPr>
        <w:t xml:space="preserve">meeting </w:t>
      </w:r>
      <w:r w:rsidR="00CA5050" w:rsidRPr="00D3694E">
        <w:rPr>
          <w:rFonts w:ascii="Arial" w:hAnsi="Arial" w:cs="Arial"/>
        </w:rPr>
        <w:t>Scotland’s statutory fuel poverty targets.</w:t>
      </w:r>
      <w:r w:rsidR="008B64FA" w:rsidRPr="00D3694E">
        <w:rPr>
          <w:rFonts w:ascii="Arial" w:hAnsi="Arial" w:cs="Arial"/>
        </w:rPr>
        <w:t xml:space="preserve"> </w:t>
      </w:r>
    </w:p>
    <w:p w14:paraId="2EB48BA4" w14:textId="7A9AD148" w:rsidR="000D031B" w:rsidRPr="008616C4" w:rsidRDefault="005F0D35" w:rsidP="008616C4">
      <w:pPr>
        <w:spacing w:after="280" w:line="340" w:lineRule="exact"/>
        <w:rPr>
          <w:rFonts w:ascii="Arial" w:hAnsi="Arial" w:cs="Arial"/>
        </w:rPr>
      </w:pPr>
      <w:r w:rsidRPr="00D3694E">
        <w:rPr>
          <w:rFonts w:ascii="Arial" w:hAnsi="Arial" w:cs="Arial"/>
        </w:rPr>
        <w:t xml:space="preserve">There is </w:t>
      </w:r>
      <w:r w:rsidR="00CA5050" w:rsidRPr="00D3694E">
        <w:rPr>
          <w:rFonts w:ascii="Arial" w:hAnsi="Arial" w:cs="Arial"/>
        </w:rPr>
        <w:t>little evidence that current policies</w:t>
      </w:r>
      <w:r w:rsidR="00D13408" w:rsidRPr="00D3694E">
        <w:rPr>
          <w:rFonts w:ascii="Arial" w:hAnsi="Arial" w:cs="Arial"/>
        </w:rPr>
        <w:t xml:space="preserve"> and programmes</w:t>
      </w:r>
      <w:r w:rsidR="00CA5050" w:rsidRPr="00D3694E">
        <w:rPr>
          <w:rFonts w:ascii="Arial" w:hAnsi="Arial" w:cs="Arial"/>
        </w:rPr>
        <w:t xml:space="preserve"> are delivering progress towards the targets, and the Scottish Government's </w:t>
      </w:r>
      <w:r w:rsidRPr="00D3694E">
        <w:rPr>
          <w:rFonts w:ascii="Arial" w:hAnsi="Arial" w:cs="Arial"/>
        </w:rPr>
        <w:t>p</w:t>
      </w:r>
      <w:r w:rsidR="00CA5050" w:rsidRPr="00D3694E">
        <w:rPr>
          <w:rFonts w:ascii="Arial" w:hAnsi="Arial" w:cs="Arial"/>
        </w:rPr>
        <w:t xml:space="preserve">eriodic </w:t>
      </w:r>
      <w:r w:rsidRPr="00D3694E">
        <w:rPr>
          <w:rFonts w:ascii="Arial" w:hAnsi="Arial" w:cs="Arial"/>
        </w:rPr>
        <w:t>r</w:t>
      </w:r>
      <w:r w:rsidR="00CA5050" w:rsidRPr="00D3694E">
        <w:rPr>
          <w:rFonts w:ascii="Arial" w:hAnsi="Arial" w:cs="Arial"/>
        </w:rPr>
        <w:t>eport does not assess how far actions taken between 2021 and 2024 have contributed to meeting them.</w:t>
      </w:r>
      <w:r w:rsidR="00157E71" w:rsidRPr="00D3694E">
        <w:rPr>
          <w:rFonts w:ascii="Arial" w:hAnsi="Arial" w:cs="Arial"/>
        </w:rPr>
        <w:t xml:space="preserve"> There is </w:t>
      </w:r>
      <w:r w:rsidR="00DA3025" w:rsidRPr="00D3694E">
        <w:rPr>
          <w:rFonts w:ascii="Arial" w:hAnsi="Arial" w:cs="Arial"/>
        </w:rPr>
        <w:t xml:space="preserve">no </w:t>
      </w:r>
      <w:r w:rsidR="00157E71" w:rsidRPr="00D3694E">
        <w:rPr>
          <w:rFonts w:ascii="Arial" w:hAnsi="Arial" w:cs="Arial"/>
        </w:rPr>
        <w:t xml:space="preserve">monitoring and evaluation framework to </w:t>
      </w:r>
      <w:r w:rsidR="00DA3025" w:rsidRPr="00D3694E">
        <w:rPr>
          <w:rFonts w:ascii="Arial" w:hAnsi="Arial" w:cs="Arial"/>
        </w:rPr>
        <w:t xml:space="preserve">enable </w:t>
      </w:r>
      <w:r w:rsidR="00157E71" w:rsidRPr="00D3694E">
        <w:rPr>
          <w:rFonts w:ascii="Arial" w:hAnsi="Arial" w:cs="Arial"/>
        </w:rPr>
        <w:t>assess</w:t>
      </w:r>
      <w:r w:rsidR="00DA3025" w:rsidRPr="00D3694E">
        <w:rPr>
          <w:rFonts w:ascii="Arial" w:hAnsi="Arial" w:cs="Arial"/>
        </w:rPr>
        <w:t>ment of</w:t>
      </w:r>
      <w:r w:rsidR="00157E71" w:rsidRPr="00D3694E">
        <w:rPr>
          <w:rFonts w:ascii="Arial" w:hAnsi="Arial" w:cs="Arial"/>
        </w:rPr>
        <w:t xml:space="preserve"> whether actions are reducing fuel poverty</w:t>
      </w:r>
      <w:r w:rsidR="00D55234" w:rsidRPr="00D3694E">
        <w:rPr>
          <w:rFonts w:ascii="Arial" w:hAnsi="Arial" w:cs="Arial"/>
        </w:rPr>
        <w:t xml:space="preserve"> and</w:t>
      </w:r>
      <w:r w:rsidR="00DA3025" w:rsidRPr="00D3694E">
        <w:rPr>
          <w:rFonts w:ascii="Arial" w:hAnsi="Arial" w:cs="Arial"/>
        </w:rPr>
        <w:t xml:space="preserve"> </w:t>
      </w:r>
      <w:r w:rsidR="00157E71" w:rsidRPr="00D3694E">
        <w:rPr>
          <w:rFonts w:ascii="Arial" w:hAnsi="Arial" w:cs="Arial"/>
        </w:rPr>
        <w:t>no</w:t>
      </w:r>
      <w:r w:rsidR="00D55234" w:rsidRPr="00D3694E">
        <w:rPr>
          <w:rFonts w:ascii="Arial" w:hAnsi="Arial" w:cs="Arial"/>
        </w:rPr>
        <w:t xml:space="preserve"> </w:t>
      </w:r>
      <w:r w:rsidR="00157E71" w:rsidRPr="00D3694E">
        <w:rPr>
          <w:rFonts w:ascii="Arial" w:hAnsi="Arial" w:cs="Arial"/>
        </w:rPr>
        <w:t>evidence showing the impact of spending and programmes on fuel poverty rates</w:t>
      </w:r>
      <w:r w:rsidR="00D55234" w:rsidRPr="00D3694E">
        <w:rPr>
          <w:rFonts w:ascii="Arial" w:hAnsi="Arial" w:cs="Arial"/>
        </w:rPr>
        <w:t xml:space="preserve">. </w:t>
      </w:r>
      <w:r w:rsidR="00157E71" w:rsidRPr="00D3694E">
        <w:rPr>
          <w:rFonts w:ascii="Arial" w:hAnsi="Arial" w:cs="Arial"/>
        </w:rPr>
        <w:t>Reporting does not clearly link actions, outcomes, and progress towards statutory targets</w:t>
      </w:r>
      <w:r w:rsidR="00D55234" w:rsidRPr="00D3694E">
        <w:rPr>
          <w:rFonts w:ascii="Arial" w:hAnsi="Arial" w:cs="Arial"/>
        </w:rPr>
        <w:t xml:space="preserve"> and t</w:t>
      </w:r>
      <w:r w:rsidR="00157E71" w:rsidRPr="00D3694E">
        <w:rPr>
          <w:rFonts w:ascii="Arial" w:hAnsi="Arial" w:cs="Arial"/>
        </w:rPr>
        <w:t>here is limited data on who has benefited from interventions and whether measures have improved people's lived experience of fuel poverty</w:t>
      </w:r>
      <w:r w:rsidR="00D55234" w:rsidRPr="00D3694E">
        <w:rPr>
          <w:rFonts w:ascii="Arial" w:hAnsi="Arial" w:cs="Arial"/>
        </w:rPr>
        <w:t>.</w:t>
      </w:r>
    </w:p>
    <w:p w14:paraId="336FD6CA" w14:textId="77777777" w:rsidR="00015E1F" w:rsidRDefault="00015E1F" w:rsidP="000D031B">
      <w:pPr>
        <w:pStyle w:val="SFPAPBodyText"/>
        <w:numPr>
          <w:ilvl w:val="0"/>
          <w:numId w:val="57"/>
        </w:numPr>
        <w:spacing w:after="0"/>
      </w:pPr>
      <w:r w:rsidRPr="000D031B">
        <w:lastRenderedPageBreak/>
        <w:t xml:space="preserve">What is the likelihood of meeting the fuel poverty targets? </w:t>
      </w:r>
    </w:p>
    <w:p w14:paraId="7AEC5C88" w14:textId="77777777" w:rsidR="000D031B" w:rsidRPr="000D031B" w:rsidRDefault="000D031B" w:rsidP="000D031B">
      <w:pPr>
        <w:pStyle w:val="SFPAPBodyText"/>
        <w:spacing w:after="0"/>
        <w:ind w:left="720"/>
      </w:pPr>
    </w:p>
    <w:p w14:paraId="20B790F1" w14:textId="576D74FA" w:rsidR="00FF1A35" w:rsidRPr="00D3694E" w:rsidRDefault="00C3578F" w:rsidP="00D3694E">
      <w:pPr>
        <w:spacing w:after="280" w:line="340" w:lineRule="exact"/>
        <w:rPr>
          <w:rFonts w:ascii="Arial" w:hAnsi="Arial" w:cs="Arial"/>
        </w:rPr>
      </w:pPr>
      <w:r w:rsidRPr="00D3694E">
        <w:rPr>
          <w:rFonts w:ascii="Arial" w:hAnsi="Arial" w:cs="Arial"/>
        </w:rPr>
        <w:t xml:space="preserve">We </w:t>
      </w:r>
      <w:r w:rsidR="00FF1A35" w:rsidRPr="00D3694E">
        <w:rPr>
          <w:rFonts w:ascii="Arial" w:hAnsi="Arial" w:cs="Arial"/>
        </w:rPr>
        <w:t xml:space="preserve"> </w:t>
      </w:r>
      <w:r w:rsidR="00D9404E" w:rsidRPr="00D3694E">
        <w:rPr>
          <w:rFonts w:ascii="Arial" w:hAnsi="Arial" w:cs="Arial"/>
        </w:rPr>
        <w:t>recognise</w:t>
      </w:r>
      <w:r w:rsidRPr="00D3694E">
        <w:rPr>
          <w:rFonts w:ascii="Arial" w:hAnsi="Arial" w:cs="Arial"/>
        </w:rPr>
        <w:t xml:space="preserve"> the</w:t>
      </w:r>
      <w:r w:rsidR="00FF1A35" w:rsidRPr="00D3694E">
        <w:rPr>
          <w:rFonts w:ascii="Arial" w:hAnsi="Arial" w:cs="Arial"/>
        </w:rPr>
        <w:t xml:space="preserve"> important investment and policy activity, particularly in energy efficiency programmes. However, </w:t>
      </w:r>
      <w:r w:rsidR="00BD5EAD" w:rsidRPr="00D3694E">
        <w:rPr>
          <w:rFonts w:ascii="Arial" w:hAnsi="Arial" w:cs="Arial"/>
        </w:rPr>
        <w:t>we</w:t>
      </w:r>
      <w:r w:rsidR="00FF1A35" w:rsidRPr="00D3694E">
        <w:rPr>
          <w:rFonts w:ascii="Arial" w:hAnsi="Arial" w:cs="Arial"/>
        </w:rPr>
        <w:t xml:space="preserve"> conclude</w:t>
      </w:r>
      <w:r w:rsidR="00BD5EAD" w:rsidRPr="00D3694E">
        <w:rPr>
          <w:rFonts w:ascii="Arial" w:hAnsi="Arial" w:cs="Arial"/>
        </w:rPr>
        <w:t>d</w:t>
      </w:r>
      <w:r w:rsidR="00FF1A35" w:rsidRPr="00D3694E">
        <w:rPr>
          <w:rFonts w:ascii="Arial" w:hAnsi="Arial" w:cs="Arial"/>
        </w:rPr>
        <w:t xml:space="preserve"> that rising fuel poverty levels, weak monitoring, lack of outcome measurement, and insufficient assessment of policy impacts mean there is little evidence that Scotland is currently on track to achieve its 2030, 2035 or 2040 fuel poverty targets. </w:t>
      </w:r>
      <w:r w:rsidR="00BD5EAD" w:rsidRPr="00D3694E">
        <w:rPr>
          <w:rFonts w:ascii="Arial" w:hAnsi="Arial" w:cs="Arial"/>
        </w:rPr>
        <w:t>We</w:t>
      </w:r>
      <w:r w:rsidR="00FF1A35" w:rsidRPr="00D3694E">
        <w:rPr>
          <w:rFonts w:ascii="Arial" w:hAnsi="Arial" w:cs="Arial"/>
        </w:rPr>
        <w:t xml:space="preserve"> believe progress needs to accelerate significantly, especially in improving home energy efficiency and addressing the impact of persistently high energy prices</w:t>
      </w:r>
    </w:p>
    <w:p w14:paraId="7CD4E8D3" w14:textId="77777777" w:rsidR="00015E1F" w:rsidRDefault="00015E1F" w:rsidP="000D031B">
      <w:pPr>
        <w:pStyle w:val="SFPAPBodyText"/>
        <w:numPr>
          <w:ilvl w:val="0"/>
          <w:numId w:val="54"/>
        </w:numPr>
        <w:spacing w:after="0" w:line="240" w:lineRule="auto"/>
      </w:pPr>
      <w:r w:rsidRPr="000D031B">
        <w:t xml:space="preserve">To what extent are the four drivers of fuel poverty are being addressed? </w:t>
      </w:r>
    </w:p>
    <w:p w14:paraId="7C7CDC57" w14:textId="10C56010" w:rsidR="00D00561" w:rsidRPr="000D031B" w:rsidRDefault="00E64DAC" w:rsidP="008616C4">
      <w:pPr>
        <w:pStyle w:val="SFPAPBodyText"/>
        <w:tabs>
          <w:tab w:val="left" w:pos="11996"/>
        </w:tabs>
        <w:spacing w:after="0" w:line="240" w:lineRule="auto"/>
      </w:pPr>
      <w:r>
        <w:tab/>
      </w:r>
    </w:p>
    <w:p w14:paraId="0780215E" w14:textId="44A0EB79" w:rsidR="003D1AAC" w:rsidRPr="000D031B" w:rsidRDefault="00D00561" w:rsidP="008616C4">
      <w:pPr>
        <w:pStyle w:val="SFPAPBodyText"/>
      </w:pPr>
      <w:r w:rsidRPr="00D3694E">
        <w:t xml:space="preserve">Some progress has been made in addressing fuel poverty drivers, particularly through </w:t>
      </w:r>
      <w:r w:rsidRPr="00D3694E">
        <w:rPr>
          <w:b/>
          <w:bCs/>
        </w:rPr>
        <w:t>energy efficiency</w:t>
      </w:r>
      <w:r w:rsidRPr="00D3694E">
        <w:t xml:space="preserve"> programmes, with a 3% improvement in homes rated Band C or above in 2023, up around 3 percentage points from 2022. However, </w:t>
      </w:r>
      <w:r w:rsidR="00E64DAC">
        <w:t>we</w:t>
      </w:r>
      <w:r w:rsidRPr="00D3694E">
        <w:t xml:space="preserve"> believe this rate of improvement is not fast enough to meet statutory fuel poverty targets and there is insufficient evidence showing how energy efficiency programmes have reduced fuel poverty. Considerable financial support has been provided through winter heating payments, crisis funds and other support schemes to mitigate </w:t>
      </w:r>
      <w:r w:rsidRPr="00D3694E">
        <w:rPr>
          <w:b/>
          <w:bCs/>
        </w:rPr>
        <w:t>low incomes</w:t>
      </w:r>
      <w:r w:rsidRPr="00D3694E">
        <w:t xml:space="preserve">. However, </w:t>
      </w:r>
      <w:r w:rsidR="00E64DAC">
        <w:t>we</w:t>
      </w:r>
      <w:r w:rsidRPr="00D3694E">
        <w:t xml:space="preserve"> found little evidence demonstrating how these measures have reduced fuel poverty in the long term or contributed to</w:t>
      </w:r>
      <w:r w:rsidR="00691F5A" w:rsidRPr="00D3694E">
        <w:t xml:space="preserve"> achieving the fuel poverty</w:t>
      </w:r>
      <w:r w:rsidRPr="00D3694E">
        <w:t xml:space="preserve"> target</w:t>
      </w:r>
      <w:r w:rsidR="00691F5A" w:rsidRPr="00D3694E">
        <w:t>s.</w:t>
      </w:r>
      <w:r w:rsidRPr="00D3694E">
        <w:t xml:space="preserve"> </w:t>
      </w:r>
      <w:r w:rsidRPr="00D3694E">
        <w:rPr>
          <w:b/>
          <w:bCs/>
        </w:rPr>
        <w:t xml:space="preserve">High energy </w:t>
      </w:r>
      <w:r w:rsidRPr="00D3694E">
        <w:t xml:space="preserve">prices are the primary cause for the increase in fuel poverty since the Strategy was published and the Scottish Government has worked to set out principles for a social tariff. </w:t>
      </w:r>
      <w:r w:rsidRPr="00D3694E">
        <w:rPr>
          <w:b/>
          <w:bCs/>
        </w:rPr>
        <w:t>How Energy Is Used in the Home</w:t>
      </w:r>
      <w:r w:rsidRPr="00D3694E">
        <w:t xml:space="preserve"> is the least developed and least understood of the fuel poverty drivers</w:t>
      </w:r>
      <w:r w:rsidR="009B0793" w:rsidRPr="00D3694E">
        <w:t xml:space="preserve">. </w:t>
      </w:r>
    </w:p>
    <w:p w14:paraId="56B369E2" w14:textId="77777777" w:rsidR="00393EDD" w:rsidRDefault="00393EDD" w:rsidP="008616C4">
      <w:pPr>
        <w:rPr>
          <w:rFonts w:ascii="Arial" w:hAnsi="Arial" w:cs="Arial"/>
        </w:rPr>
      </w:pPr>
      <w:r w:rsidRPr="008616C4">
        <w:rPr>
          <w:rFonts w:ascii="Arial" w:hAnsi="Arial" w:cs="Arial"/>
        </w:rPr>
        <w:t>IV. Are there changes which should be made to the fuel poverty strategy?</w:t>
      </w:r>
    </w:p>
    <w:p w14:paraId="37EFBB76" w14:textId="77777777" w:rsidR="008616C4" w:rsidRPr="008616C4" w:rsidRDefault="008616C4" w:rsidP="008616C4">
      <w:pPr>
        <w:rPr>
          <w:rFonts w:ascii="Arial" w:hAnsi="Arial" w:cs="Arial"/>
        </w:rPr>
      </w:pPr>
    </w:p>
    <w:p w14:paraId="04146AF4" w14:textId="775A0EC5" w:rsidR="00424192" w:rsidRPr="008616C4" w:rsidRDefault="00424192" w:rsidP="008616C4">
      <w:pPr>
        <w:spacing w:after="280" w:line="340" w:lineRule="exact"/>
        <w:rPr>
          <w:rFonts w:ascii="Arial" w:hAnsi="Arial" w:cs="Arial"/>
        </w:rPr>
      </w:pPr>
      <w:r w:rsidRPr="008616C4">
        <w:rPr>
          <w:rFonts w:ascii="Arial" w:hAnsi="Arial" w:cs="Arial"/>
        </w:rPr>
        <w:t xml:space="preserve">Looking forward to the revised Fuel Poverty Strategy due to be published in December, we made recommendations </w:t>
      </w:r>
      <w:r w:rsidR="00393EDD" w:rsidRPr="008616C4">
        <w:rPr>
          <w:rFonts w:ascii="Arial" w:hAnsi="Arial" w:cs="Arial"/>
        </w:rPr>
        <w:t>for</w:t>
      </w:r>
      <w:r w:rsidRPr="008616C4">
        <w:rPr>
          <w:rFonts w:ascii="Arial" w:hAnsi="Arial" w:cs="Arial"/>
        </w:rPr>
        <w:t xml:space="preserve"> delivering the following priorities:</w:t>
      </w:r>
    </w:p>
    <w:p w14:paraId="4473179D" w14:textId="77777777" w:rsidR="00424192" w:rsidRPr="008616C4" w:rsidRDefault="00424192" w:rsidP="008616C4">
      <w:pPr>
        <w:pStyle w:val="ListParagraph"/>
        <w:numPr>
          <w:ilvl w:val="0"/>
          <w:numId w:val="69"/>
        </w:numPr>
        <w:spacing w:after="280" w:line="340" w:lineRule="exact"/>
        <w:rPr>
          <w:rFonts w:ascii="Arial" w:hAnsi="Arial" w:cs="Arial"/>
        </w:rPr>
      </w:pPr>
      <w:r w:rsidRPr="008616C4">
        <w:rPr>
          <w:rFonts w:ascii="Arial" w:hAnsi="Arial" w:cs="Arial"/>
        </w:rPr>
        <w:t>Accelerating the rate of improvements to the energy efficiency of the housing stock is a prerequisite for meeting the statutory targets. It will require increased investment, strong leadership and taking stock of current delivery frameworks.</w:t>
      </w:r>
    </w:p>
    <w:p w14:paraId="124EB5EC" w14:textId="48301679" w:rsidR="00424192" w:rsidRPr="008616C4" w:rsidRDefault="00424192" w:rsidP="008616C4">
      <w:pPr>
        <w:pStyle w:val="ListParagraph"/>
        <w:numPr>
          <w:ilvl w:val="0"/>
          <w:numId w:val="69"/>
        </w:numPr>
        <w:spacing w:after="280" w:line="340" w:lineRule="exact"/>
        <w:rPr>
          <w:rFonts w:ascii="Arial" w:hAnsi="Arial" w:cs="Arial"/>
        </w:rPr>
      </w:pPr>
      <w:r w:rsidRPr="008616C4">
        <w:rPr>
          <w:rFonts w:ascii="Arial" w:hAnsi="Arial" w:cs="Arial"/>
        </w:rPr>
        <w:t>An increased awareness of challenges around how energy is used in the home and review advice models, their funding arrangements</w:t>
      </w:r>
      <w:r w:rsidR="00ED5226">
        <w:rPr>
          <w:rFonts w:ascii="Arial" w:hAnsi="Arial" w:cs="Arial"/>
        </w:rPr>
        <w:t>,</w:t>
      </w:r>
      <w:r w:rsidRPr="008616C4">
        <w:rPr>
          <w:rFonts w:ascii="Arial" w:hAnsi="Arial" w:cs="Arial"/>
        </w:rPr>
        <w:t xml:space="preserve"> and what works best. </w:t>
      </w:r>
    </w:p>
    <w:p w14:paraId="085E37F0" w14:textId="77777777" w:rsidR="00424192" w:rsidRPr="008616C4" w:rsidRDefault="00424192" w:rsidP="008616C4">
      <w:pPr>
        <w:pStyle w:val="ListParagraph"/>
        <w:numPr>
          <w:ilvl w:val="0"/>
          <w:numId w:val="69"/>
        </w:numPr>
        <w:spacing w:after="280" w:line="340" w:lineRule="exact"/>
        <w:rPr>
          <w:rFonts w:ascii="Arial" w:hAnsi="Arial" w:cs="Arial"/>
        </w:rPr>
      </w:pPr>
      <w:r w:rsidRPr="008616C4">
        <w:rPr>
          <w:rFonts w:ascii="Arial" w:hAnsi="Arial" w:cs="Arial"/>
        </w:rPr>
        <w:t xml:space="preserve">A fuel poverty delivery plan should include how to increase low household net income as related to the attainment of the fuel poverty targets, should cover a consideration of taxation levers, a cash first versus fuel bills first approach, </w:t>
      </w:r>
      <w:r w:rsidRPr="008616C4">
        <w:rPr>
          <w:rFonts w:ascii="Arial" w:hAnsi="Arial" w:cs="Arial"/>
        </w:rPr>
        <w:lastRenderedPageBreak/>
        <w:t xml:space="preserve">and the balance of support for major policy actions, including the flexible energy discount mechanism and development of minimum income guarantee. </w:t>
      </w:r>
    </w:p>
    <w:p w14:paraId="1C4249C1" w14:textId="72A5174A" w:rsidR="00424192" w:rsidRPr="008616C4" w:rsidRDefault="00424192" w:rsidP="008616C4">
      <w:pPr>
        <w:pStyle w:val="ListParagraph"/>
        <w:numPr>
          <w:ilvl w:val="0"/>
          <w:numId w:val="69"/>
        </w:numPr>
        <w:spacing w:after="280" w:line="340" w:lineRule="exact"/>
        <w:rPr>
          <w:rFonts w:ascii="Arial" w:hAnsi="Arial" w:cs="Arial"/>
        </w:rPr>
      </w:pPr>
      <w:r w:rsidRPr="008616C4">
        <w:rPr>
          <w:rFonts w:ascii="Arial" w:hAnsi="Arial" w:cs="Arial"/>
        </w:rPr>
        <w:t>With the transition to decarbonised domestic heating, affordable and stable long-term electricity pricing is essential. A clear vision is needed for how the GB energy market could operate and the Scottish Government should advocate for the reforms which are not only in the best interests of consumers in Scotland but will also benefit those in, and at risk of, fuel poverty.</w:t>
      </w:r>
    </w:p>
    <w:p w14:paraId="483E5B15" w14:textId="70CAE158" w:rsidR="00D12896" w:rsidRPr="00B63A69" w:rsidRDefault="00424192" w:rsidP="00260988">
      <w:pPr>
        <w:pStyle w:val="ListParagraph"/>
        <w:numPr>
          <w:ilvl w:val="0"/>
          <w:numId w:val="69"/>
        </w:numPr>
        <w:spacing w:after="280" w:line="340" w:lineRule="exact"/>
        <w:rPr>
          <w:rFonts w:ascii="Arial" w:hAnsi="Arial" w:cs="Arial"/>
        </w:rPr>
      </w:pPr>
      <w:r w:rsidRPr="008616C4">
        <w:rPr>
          <w:rFonts w:ascii="Arial" w:hAnsi="Arial" w:cs="Arial"/>
        </w:rPr>
        <w:t>Island and remote rural communities should have a specific, more focused and co-ordinated, approach for tackling fuel poverty with clear leadership and enhanced resources.</w:t>
      </w:r>
    </w:p>
    <w:p w14:paraId="13B514AD" w14:textId="71391C0E" w:rsidR="00603DFA" w:rsidRDefault="00CE6344" w:rsidP="00603DFA">
      <w:pPr>
        <w:pStyle w:val="Heading3"/>
        <w:numPr>
          <w:ilvl w:val="0"/>
          <w:numId w:val="0"/>
        </w:numPr>
        <w:rPr>
          <w:rFonts w:ascii="Arial" w:hAnsi="Arial" w:cs="Arial"/>
          <w:b/>
          <w:bCs/>
        </w:rPr>
      </w:pPr>
      <w:bookmarkStart w:id="11" w:name="_Toc236916855"/>
      <w:r w:rsidRPr="00BC1137">
        <w:rPr>
          <w:rFonts w:ascii="Arial" w:hAnsi="Arial" w:cs="Arial"/>
          <w:b/>
          <w:bCs/>
        </w:rPr>
        <w:t>2. Explore solutions to rural and remote fuel poverty – building on last year’s work</w:t>
      </w:r>
      <w:bookmarkEnd w:id="11"/>
      <w:r w:rsidRPr="00BC1137" w:rsidDel="001E491D">
        <w:rPr>
          <w:rFonts w:ascii="Arial" w:hAnsi="Arial" w:cs="Arial"/>
          <w:b/>
          <w:bCs/>
        </w:rPr>
        <w:t xml:space="preserve"> </w:t>
      </w:r>
    </w:p>
    <w:p w14:paraId="1C1E4FA3" w14:textId="77777777" w:rsidR="00603DFA" w:rsidRPr="00603DFA" w:rsidRDefault="00603DFA" w:rsidP="00603DFA"/>
    <w:p w14:paraId="5C3B7BF6" w14:textId="77777777" w:rsidR="00603DFA" w:rsidRDefault="006948CD" w:rsidP="00603DFA">
      <w:pPr>
        <w:pStyle w:val="SFPAPBodyText"/>
        <w:spacing w:after="0"/>
        <w:rPr>
          <w:u w:val="single"/>
        </w:rPr>
      </w:pPr>
      <w:r w:rsidRPr="00454552">
        <w:rPr>
          <w:u w:val="single"/>
        </w:rPr>
        <w:t xml:space="preserve">Our plan </w:t>
      </w:r>
    </w:p>
    <w:p w14:paraId="27A4D806" w14:textId="4850BBA5" w:rsidR="00D741B2" w:rsidRDefault="00D741B2" w:rsidP="00603DFA">
      <w:pPr>
        <w:pStyle w:val="SFPAPBodyText"/>
        <w:spacing w:after="0"/>
      </w:pPr>
      <w:r w:rsidRPr="00CE6344">
        <w:t>Insights from our scrutiny of the Scottish Government’s periodic report, and our previous work on rural and remote fuel poverty, shaped our work to identify and explore solutions to fuel poverty in rural and remote communities. We planned to:</w:t>
      </w:r>
    </w:p>
    <w:p w14:paraId="605A9546" w14:textId="77777777" w:rsidR="00603DFA" w:rsidRPr="00603DFA" w:rsidRDefault="00603DFA" w:rsidP="00603DFA">
      <w:pPr>
        <w:pStyle w:val="SFPAPBodyText"/>
        <w:spacing w:after="0"/>
        <w:rPr>
          <w:u w:val="single"/>
        </w:rPr>
      </w:pPr>
    </w:p>
    <w:p w14:paraId="6A59D16D" w14:textId="77777777" w:rsidR="00D741B2" w:rsidRDefault="00D741B2" w:rsidP="00B63A69">
      <w:pPr>
        <w:pStyle w:val="SFPAPBodyText"/>
      </w:pPr>
      <w:r w:rsidRPr="00D741B2">
        <w:rPr>
          <w:rFonts w:ascii="Segoe UI Symbol" w:hAnsi="Segoe UI Symbol" w:cs="Segoe UI Symbol"/>
        </w:rPr>
        <w:t>❖</w:t>
      </w:r>
      <w:r w:rsidRPr="00D741B2">
        <w:t xml:space="preserve"> Build on</w:t>
      </w:r>
      <w:r>
        <w:t xml:space="preserve"> our previous</w:t>
      </w:r>
      <w:r w:rsidRPr="00D741B2">
        <w:t xml:space="preserve"> work, explor</w:t>
      </w:r>
      <w:r>
        <w:t>ing</w:t>
      </w:r>
      <w:r w:rsidRPr="00D741B2">
        <w:t xml:space="preserve"> what different solutions are being deployed across rural and remote Scotland to mitigate fuel poverty, what issues these unearth and how effectively they are addressing fuel poverty in their local communities.</w:t>
      </w:r>
    </w:p>
    <w:p w14:paraId="5F2F3618" w14:textId="23C7B402" w:rsidR="00B63A69" w:rsidRDefault="00D741B2" w:rsidP="00B63A69">
      <w:pPr>
        <w:pStyle w:val="SFPAPBodyText"/>
      </w:pPr>
      <w:r w:rsidRPr="00D741B2">
        <w:rPr>
          <w:rFonts w:ascii="Segoe UI Symbol" w:hAnsi="Segoe UI Symbol" w:cs="Segoe UI Symbol"/>
        </w:rPr>
        <w:t>❖</w:t>
      </w:r>
      <w:r w:rsidRPr="00D741B2">
        <w:t xml:space="preserve"> We will, explore with a range of rural and remote stakeholders, solutions to rural and remote fuel poverty. Following our postponed visit to na h-Eileanan Siar (the Western Isles) last year, we will consider how and where a rural visit could best support this stakeholder engagement.</w:t>
      </w:r>
    </w:p>
    <w:p w14:paraId="660DF702" w14:textId="77777777" w:rsidR="004671B4" w:rsidRPr="00B63A69" w:rsidRDefault="004671B4" w:rsidP="00603DFA">
      <w:pPr>
        <w:spacing w:line="340" w:lineRule="exact"/>
        <w:rPr>
          <w:rFonts w:ascii="Arial" w:hAnsi="Arial" w:cs="Arial"/>
          <w:u w:val="single"/>
        </w:rPr>
      </w:pPr>
      <w:r w:rsidRPr="00B63A69">
        <w:rPr>
          <w:rFonts w:ascii="Arial" w:hAnsi="Arial" w:cs="Arial"/>
          <w:u w:val="single"/>
        </w:rPr>
        <w:t>What we did</w:t>
      </w:r>
    </w:p>
    <w:p w14:paraId="098F9D21" w14:textId="2F6B94ED" w:rsidR="00731263" w:rsidRDefault="00B97B95" w:rsidP="00603DFA">
      <w:pPr>
        <w:spacing w:line="340" w:lineRule="exact"/>
        <w:rPr>
          <w:rFonts w:ascii="Arial" w:hAnsi="Arial" w:cs="Arial"/>
        </w:rPr>
      </w:pPr>
      <w:r w:rsidRPr="00B63A69">
        <w:rPr>
          <w:rFonts w:ascii="Arial" w:hAnsi="Arial" w:cs="Arial"/>
        </w:rPr>
        <w:t>We held 6  meetings with the 3 island local authorities and the 3 local authorities with islands in their jurisdiction</w:t>
      </w:r>
      <w:r w:rsidR="00D741B2" w:rsidRPr="00B63A69">
        <w:rPr>
          <w:rFonts w:ascii="Arial" w:hAnsi="Arial" w:cs="Arial"/>
        </w:rPr>
        <w:t xml:space="preserve">, in the final quarter of this year’s workplan – January–March 2026. </w:t>
      </w:r>
      <w:r w:rsidRPr="00B63A69">
        <w:rPr>
          <w:rFonts w:ascii="Arial" w:hAnsi="Arial" w:cs="Arial"/>
        </w:rPr>
        <w:t>In the</w:t>
      </w:r>
      <w:r w:rsidR="001923D5" w:rsidRPr="00B63A69">
        <w:rPr>
          <w:rFonts w:ascii="Arial" w:hAnsi="Arial" w:cs="Arial"/>
        </w:rPr>
        <w:t>se</w:t>
      </w:r>
      <w:r w:rsidRPr="00B63A69">
        <w:rPr>
          <w:rFonts w:ascii="Arial" w:hAnsi="Arial" w:cs="Arial"/>
        </w:rPr>
        <w:t xml:space="preserve"> individual meetings we </w:t>
      </w:r>
      <w:r w:rsidR="003800E0" w:rsidRPr="00B63A69">
        <w:rPr>
          <w:rFonts w:ascii="Arial" w:hAnsi="Arial" w:cs="Arial"/>
        </w:rPr>
        <w:t xml:space="preserve">explored the drivers of fuel poverty in island communities </w:t>
      </w:r>
      <w:r w:rsidR="003800E0" w:rsidRPr="00B63A69">
        <w:rPr>
          <w:rFonts w:ascii="Arial" w:hAnsi="Arial" w:cs="Arial"/>
        </w:rPr>
        <w:tab/>
        <w:t>and how they can be mitigated ensuring that any local drivers were understood.</w:t>
      </w:r>
      <w:r w:rsidRPr="00B63A69">
        <w:rPr>
          <w:rFonts w:ascii="Arial" w:hAnsi="Arial" w:cs="Arial"/>
        </w:rPr>
        <w:t xml:space="preserve"> We</w:t>
      </w:r>
      <w:r w:rsidR="003800E0" w:rsidRPr="00B63A69">
        <w:rPr>
          <w:rFonts w:ascii="Arial" w:hAnsi="Arial" w:cs="Arial"/>
        </w:rPr>
        <w:t xml:space="preserve"> </w:t>
      </w:r>
      <w:r w:rsidRPr="00B63A69">
        <w:rPr>
          <w:rFonts w:ascii="Arial" w:hAnsi="Arial" w:cs="Arial"/>
        </w:rPr>
        <w:t>produced a findings</w:t>
      </w:r>
      <w:r w:rsidR="00551817" w:rsidRPr="00B63A69">
        <w:rPr>
          <w:rFonts w:ascii="Arial" w:hAnsi="Arial" w:cs="Arial"/>
        </w:rPr>
        <w:t>’</w:t>
      </w:r>
      <w:r w:rsidRPr="00B63A69">
        <w:rPr>
          <w:rFonts w:ascii="Arial" w:hAnsi="Arial" w:cs="Arial"/>
        </w:rPr>
        <w:t xml:space="preserve"> report </w:t>
      </w:r>
      <w:r w:rsidR="003800E0" w:rsidRPr="00B63A69">
        <w:rPr>
          <w:rFonts w:ascii="Arial" w:hAnsi="Arial" w:cs="Arial"/>
        </w:rPr>
        <w:t xml:space="preserve">mapping drivers and mitigations to the 4 drivers of fuel poverty, plus </w:t>
      </w:r>
      <w:r w:rsidR="00B53510" w:rsidRPr="00B63A69">
        <w:rPr>
          <w:rFonts w:ascii="Arial" w:hAnsi="Arial" w:cs="Arial"/>
        </w:rPr>
        <w:t>an</w:t>
      </w:r>
      <w:r w:rsidR="003800E0" w:rsidRPr="00B63A69">
        <w:rPr>
          <w:rFonts w:ascii="Arial" w:hAnsi="Arial" w:cs="Arial"/>
        </w:rPr>
        <w:t xml:space="preserve"> additional</w:t>
      </w:r>
      <w:r w:rsidR="00B53510" w:rsidRPr="00B63A69">
        <w:rPr>
          <w:rFonts w:ascii="Arial" w:hAnsi="Arial" w:cs="Arial"/>
        </w:rPr>
        <w:t xml:space="preserve"> driver</w:t>
      </w:r>
      <w:r w:rsidR="00551817" w:rsidRPr="00B63A69">
        <w:rPr>
          <w:rFonts w:ascii="Arial" w:hAnsi="Arial" w:cs="Arial"/>
        </w:rPr>
        <w:t xml:space="preserve"> –</w:t>
      </w:r>
      <w:r w:rsidR="00B53510" w:rsidRPr="00B63A69">
        <w:rPr>
          <w:rFonts w:ascii="Arial" w:hAnsi="Arial" w:cs="Arial"/>
        </w:rPr>
        <w:t xml:space="preserve"> the remote and rural factors which exacerbate fuel poverty in island communities.</w:t>
      </w:r>
      <w:r w:rsidR="00551817" w:rsidRPr="00B63A69">
        <w:rPr>
          <w:rFonts w:ascii="Arial" w:hAnsi="Arial" w:cs="Arial"/>
        </w:rPr>
        <w:t xml:space="preserve"> We</w:t>
      </w:r>
      <w:r w:rsidR="00DE5900" w:rsidRPr="00B63A69">
        <w:rPr>
          <w:rFonts w:ascii="Arial" w:hAnsi="Arial" w:cs="Arial"/>
        </w:rPr>
        <w:t xml:space="preserve"> </w:t>
      </w:r>
      <w:r w:rsidR="00551817" w:rsidRPr="00B63A69">
        <w:rPr>
          <w:rFonts w:ascii="Arial" w:hAnsi="Arial" w:cs="Arial"/>
        </w:rPr>
        <w:t>brought all the</w:t>
      </w:r>
      <w:r w:rsidR="00434E81">
        <w:rPr>
          <w:rFonts w:ascii="Arial" w:hAnsi="Arial" w:cs="Arial"/>
        </w:rPr>
        <w:t>se</w:t>
      </w:r>
      <w:r w:rsidR="00551817" w:rsidRPr="00B63A69">
        <w:rPr>
          <w:rFonts w:ascii="Arial" w:hAnsi="Arial" w:cs="Arial"/>
        </w:rPr>
        <w:t xml:space="preserve"> local authorities together in an island fuel poverty roundtable on the 17th of March to explore further the priorities for tackling island fuel poverty which emerged from</w:t>
      </w:r>
      <w:r w:rsidR="00073F9A" w:rsidRPr="00B63A69">
        <w:rPr>
          <w:rFonts w:ascii="Arial" w:hAnsi="Arial" w:cs="Arial"/>
        </w:rPr>
        <w:t xml:space="preserve"> </w:t>
      </w:r>
      <w:r w:rsidR="00AA04BB" w:rsidRPr="00B63A69">
        <w:rPr>
          <w:rFonts w:ascii="Arial" w:hAnsi="Arial" w:cs="Arial"/>
        </w:rPr>
        <w:t xml:space="preserve">our individual discussions. </w:t>
      </w:r>
      <w:r w:rsidR="00DE5900" w:rsidRPr="00B63A69">
        <w:rPr>
          <w:rFonts w:ascii="Arial" w:hAnsi="Arial" w:cs="Arial"/>
        </w:rPr>
        <w:t xml:space="preserve">Our reflections on what we heard at the roundtable form the basis for advice which we will be giving </w:t>
      </w:r>
      <w:r w:rsidR="00E32E17" w:rsidRPr="00B63A69">
        <w:rPr>
          <w:rFonts w:ascii="Arial" w:hAnsi="Arial" w:cs="Arial"/>
        </w:rPr>
        <w:t xml:space="preserve">over the summer </w:t>
      </w:r>
      <w:r w:rsidR="00DE5900" w:rsidRPr="00B63A69">
        <w:rPr>
          <w:rFonts w:ascii="Arial" w:hAnsi="Arial" w:cs="Arial"/>
        </w:rPr>
        <w:t xml:space="preserve">to Scottish Ministers as they work to revise the Fuel Poverty Strategy. </w:t>
      </w:r>
    </w:p>
    <w:p w14:paraId="59A182E9" w14:textId="77777777" w:rsidR="00603DFA" w:rsidRPr="00B63A69" w:rsidRDefault="00603DFA" w:rsidP="00603DFA">
      <w:pPr>
        <w:spacing w:line="340" w:lineRule="exact"/>
        <w:rPr>
          <w:rFonts w:ascii="Arial" w:hAnsi="Arial" w:cs="Arial"/>
        </w:rPr>
      </w:pPr>
    </w:p>
    <w:p w14:paraId="710722AF" w14:textId="77777777" w:rsidR="007C2BBB" w:rsidRPr="00DB77E8" w:rsidRDefault="000F02BA" w:rsidP="00603DFA">
      <w:pPr>
        <w:spacing w:line="340" w:lineRule="exact"/>
        <w:rPr>
          <w:rFonts w:ascii="Arial" w:hAnsi="Arial" w:cs="Arial"/>
          <w:u w:val="single"/>
        </w:rPr>
      </w:pPr>
      <w:r w:rsidRPr="00DB77E8">
        <w:rPr>
          <w:rFonts w:ascii="Arial" w:hAnsi="Arial" w:cs="Arial"/>
          <w:u w:val="single"/>
        </w:rPr>
        <w:lastRenderedPageBreak/>
        <w:t>What we concluded</w:t>
      </w:r>
    </w:p>
    <w:p w14:paraId="24B0A91D" w14:textId="7B3CE88D" w:rsidR="00500C23" w:rsidRDefault="00500C23" w:rsidP="00603DFA">
      <w:pPr>
        <w:spacing w:line="340" w:lineRule="exact"/>
        <w:rPr>
          <w:rFonts w:ascii="Arial" w:hAnsi="Arial" w:cs="Arial"/>
        </w:rPr>
      </w:pPr>
      <w:r w:rsidRPr="00DB77E8">
        <w:rPr>
          <w:rFonts w:ascii="Arial" w:hAnsi="Arial" w:cs="Arial"/>
        </w:rPr>
        <w:t xml:space="preserve">Island communities in Scotland suffer the worst fuel poverty in Scotland and beyond. Fuel poverty in island communities is systemic and linked to the wider energy system. Fuel poverty in these areas is not incidental but structural. </w:t>
      </w:r>
      <w:r w:rsidR="00D60DA0" w:rsidRPr="00DB77E8">
        <w:rPr>
          <w:rFonts w:ascii="Arial" w:hAnsi="Arial" w:cs="Arial"/>
        </w:rPr>
        <w:t>Our findings and</w:t>
      </w:r>
      <w:r w:rsidR="00A71128">
        <w:rPr>
          <w:rFonts w:ascii="Arial" w:hAnsi="Arial" w:cs="Arial"/>
        </w:rPr>
        <w:t xml:space="preserve"> </w:t>
      </w:r>
      <w:r w:rsidR="00D60DA0" w:rsidRPr="00DB77E8">
        <w:rPr>
          <w:rFonts w:ascii="Arial" w:hAnsi="Arial" w:cs="Arial"/>
        </w:rPr>
        <w:t>recommendations have yet to be published but</w:t>
      </w:r>
      <w:r w:rsidRPr="00DB77E8">
        <w:rPr>
          <w:rFonts w:ascii="Arial" w:hAnsi="Arial" w:cs="Arial"/>
        </w:rPr>
        <w:t xml:space="preserve"> </w:t>
      </w:r>
      <w:r w:rsidR="0008070E" w:rsidRPr="00DB77E8">
        <w:rPr>
          <w:rFonts w:ascii="Arial" w:hAnsi="Arial" w:cs="Arial"/>
        </w:rPr>
        <w:t>our</w:t>
      </w:r>
      <w:r w:rsidRPr="00DB77E8">
        <w:rPr>
          <w:rFonts w:ascii="Arial" w:hAnsi="Arial" w:cs="Arial"/>
        </w:rPr>
        <w:t xml:space="preserve"> recommendations </w:t>
      </w:r>
      <w:r w:rsidR="00CE5565" w:rsidRPr="00DB77E8">
        <w:rPr>
          <w:rFonts w:ascii="Arial" w:hAnsi="Arial" w:cs="Arial"/>
        </w:rPr>
        <w:t xml:space="preserve">to Scottish Ministers </w:t>
      </w:r>
      <w:r w:rsidR="005F7615" w:rsidRPr="00DB77E8">
        <w:rPr>
          <w:rFonts w:ascii="Arial" w:hAnsi="Arial" w:cs="Arial"/>
        </w:rPr>
        <w:t xml:space="preserve">focus on </w:t>
      </w:r>
      <w:r w:rsidRPr="00DB77E8">
        <w:rPr>
          <w:rFonts w:ascii="Arial" w:hAnsi="Arial" w:cs="Arial"/>
        </w:rPr>
        <w:t>5 areas</w:t>
      </w:r>
      <w:r w:rsidR="005F7615" w:rsidRPr="00DB77E8">
        <w:rPr>
          <w:rFonts w:ascii="Arial" w:hAnsi="Arial" w:cs="Arial"/>
        </w:rPr>
        <w:t xml:space="preserve"> </w:t>
      </w:r>
      <w:r w:rsidR="005043C4" w:rsidRPr="00DB77E8">
        <w:rPr>
          <w:rFonts w:ascii="Arial" w:hAnsi="Arial" w:cs="Arial"/>
        </w:rPr>
        <w:t xml:space="preserve">where change would shift </w:t>
      </w:r>
      <w:r w:rsidR="00395DC2" w:rsidRPr="00DB77E8">
        <w:rPr>
          <w:rFonts w:ascii="Arial" w:hAnsi="Arial" w:cs="Arial"/>
        </w:rPr>
        <w:t xml:space="preserve">the </w:t>
      </w:r>
      <w:r w:rsidR="005043C4" w:rsidRPr="00DB77E8">
        <w:rPr>
          <w:rFonts w:ascii="Arial" w:hAnsi="Arial" w:cs="Arial"/>
        </w:rPr>
        <w:t>endemic fuel poverty</w:t>
      </w:r>
      <w:r w:rsidR="00395DC2" w:rsidRPr="00DB77E8">
        <w:rPr>
          <w:rFonts w:ascii="Arial" w:hAnsi="Arial" w:cs="Arial"/>
        </w:rPr>
        <w:t xml:space="preserve"> suffered by </w:t>
      </w:r>
      <w:r w:rsidR="005043C4" w:rsidRPr="00DB77E8">
        <w:rPr>
          <w:rFonts w:ascii="Arial" w:hAnsi="Arial" w:cs="Arial"/>
        </w:rPr>
        <w:t>island communities</w:t>
      </w:r>
      <w:r w:rsidRPr="00DB77E8">
        <w:rPr>
          <w:rFonts w:ascii="Arial" w:hAnsi="Arial" w:cs="Arial"/>
        </w:rPr>
        <w:t>:</w:t>
      </w:r>
    </w:p>
    <w:p w14:paraId="37B0EDEC" w14:textId="77777777" w:rsidR="00603DFA" w:rsidRPr="00DB77E8" w:rsidRDefault="00603DFA" w:rsidP="00603DFA">
      <w:pPr>
        <w:spacing w:line="340" w:lineRule="exact"/>
        <w:rPr>
          <w:rFonts w:ascii="Arial" w:hAnsi="Arial" w:cs="Arial"/>
        </w:rPr>
      </w:pPr>
    </w:p>
    <w:p w14:paraId="48F85B11" w14:textId="43905D47" w:rsidR="00500C23" w:rsidRPr="00DB77E8" w:rsidRDefault="00500C23" w:rsidP="00DB77E8">
      <w:pPr>
        <w:pStyle w:val="ListParagraph"/>
        <w:numPr>
          <w:ilvl w:val="0"/>
          <w:numId w:val="70"/>
        </w:numPr>
        <w:spacing w:after="280" w:line="340" w:lineRule="exact"/>
        <w:rPr>
          <w:rFonts w:ascii="Arial" w:hAnsi="Arial" w:cs="Arial"/>
        </w:rPr>
      </w:pPr>
      <w:r w:rsidRPr="00DB77E8">
        <w:rPr>
          <w:rFonts w:ascii="Arial" w:hAnsi="Arial" w:cs="Arial"/>
        </w:rPr>
        <w:t>Improved funding support - a holistic multi-year investment approach</w:t>
      </w:r>
      <w:r w:rsidR="00E65D59" w:rsidRPr="00DB77E8">
        <w:rPr>
          <w:rFonts w:ascii="Arial" w:hAnsi="Arial" w:cs="Arial"/>
        </w:rPr>
        <w:t xml:space="preserve"> to</w:t>
      </w:r>
      <w:r w:rsidRPr="00DB77E8">
        <w:rPr>
          <w:rFonts w:ascii="Arial" w:hAnsi="Arial" w:cs="Arial"/>
        </w:rPr>
        <w:t xml:space="preserve"> improve the energy efficiency of housing stock</w:t>
      </w:r>
      <w:r w:rsidR="00CE5565" w:rsidRPr="00DB77E8">
        <w:rPr>
          <w:rFonts w:ascii="Arial" w:hAnsi="Arial" w:cs="Arial"/>
        </w:rPr>
        <w:t>.</w:t>
      </w:r>
    </w:p>
    <w:p w14:paraId="35E59909" w14:textId="51D58EFD" w:rsidR="00500C23" w:rsidRPr="00DB77E8" w:rsidRDefault="00500C23" w:rsidP="00DB77E8">
      <w:pPr>
        <w:pStyle w:val="ListParagraph"/>
        <w:numPr>
          <w:ilvl w:val="0"/>
          <w:numId w:val="70"/>
        </w:numPr>
        <w:spacing w:after="280" w:line="340" w:lineRule="exact"/>
        <w:rPr>
          <w:rFonts w:ascii="Arial" w:hAnsi="Arial" w:cs="Arial"/>
        </w:rPr>
      </w:pPr>
      <w:r w:rsidRPr="00DB77E8">
        <w:rPr>
          <w:rFonts w:ascii="Arial" w:hAnsi="Arial" w:cs="Arial"/>
        </w:rPr>
        <w:t xml:space="preserve">Support for local advice services – multi-year core funding directed </w:t>
      </w:r>
      <w:r w:rsidR="005043C4" w:rsidRPr="00DB77E8">
        <w:rPr>
          <w:rFonts w:ascii="Arial" w:hAnsi="Arial" w:cs="Arial"/>
        </w:rPr>
        <w:t>th</w:t>
      </w:r>
      <w:r w:rsidR="00647091" w:rsidRPr="00DB77E8">
        <w:rPr>
          <w:rFonts w:ascii="Arial" w:hAnsi="Arial" w:cs="Arial"/>
        </w:rPr>
        <w:t>ro</w:t>
      </w:r>
      <w:r w:rsidR="005043C4" w:rsidRPr="00DB77E8">
        <w:rPr>
          <w:rFonts w:ascii="Arial" w:hAnsi="Arial" w:cs="Arial"/>
        </w:rPr>
        <w:t>ugh</w:t>
      </w:r>
      <w:r w:rsidR="00647091" w:rsidRPr="00DB77E8">
        <w:rPr>
          <w:rFonts w:ascii="Arial" w:hAnsi="Arial" w:cs="Arial"/>
        </w:rPr>
        <w:t xml:space="preserve"> l</w:t>
      </w:r>
      <w:r w:rsidRPr="00DB77E8">
        <w:rPr>
          <w:rFonts w:ascii="Arial" w:hAnsi="Arial" w:cs="Arial"/>
        </w:rPr>
        <w:t>ocal authorities</w:t>
      </w:r>
      <w:r w:rsidR="00CE5565" w:rsidRPr="00DB77E8">
        <w:rPr>
          <w:rFonts w:ascii="Arial" w:hAnsi="Arial" w:cs="Arial"/>
        </w:rPr>
        <w:t>.</w:t>
      </w:r>
    </w:p>
    <w:p w14:paraId="33D4A9F1" w14:textId="20AFF93A" w:rsidR="00500C23" w:rsidRPr="00DB77E8" w:rsidRDefault="00CE5565" w:rsidP="00DB77E8">
      <w:pPr>
        <w:pStyle w:val="ListParagraph"/>
        <w:numPr>
          <w:ilvl w:val="0"/>
          <w:numId w:val="70"/>
        </w:numPr>
        <w:spacing w:after="280" w:line="340" w:lineRule="exact"/>
        <w:rPr>
          <w:rFonts w:ascii="Arial" w:hAnsi="Arial" w:cs="Arial"/>
        </w:rPr>
      </w:pPr>
      <w:r w:rsidRPr="00DB77E8">
        <w:rPr>
          <w:rFonts w:ascii="Arial" w:hAnsi="Arial" w:cs="Arial"/>
        </w:rPr>
        <w:t>A stronger role and greater resources for local authorities to tackle fuel poverty – resourcing for local heat and energy efficiency strategy delivery plans.</w:t>
      </w:r>
    </w:p>
    <w:p w14:paraId="08A34A48" w14:textId="5EEC75B3" w:rsidR="00CE5565" w:rsidRPr="00DB77E8" w:rsidRDefault="00CE5565" w:rsidP="00DB77E8">
      <w:pPr>
        <w:pStyle w:val="ListParagraph"/>
        <w:numPr>
          <w:ilvl w:val="0"/>
          <w:numId w:val="70"/>
        </w:numPr>
        <w:spacing w:after="280" w:line="340" w:lineRule="exact"/>
        <w:rPr>
          <w:rFonts w:ascii="Arial" w:hAnsi="Arial" w:cs="Arial"/>
        </w:rPr>
      </w:pPr>
      <w:r w:rsidRPr="00DB77E8">
        <w:rPr>
          <w:rFonts w:ascii="Arial" w:hAnsi="Arial" w:cs="Arial"/>
        </w:rPr>
        <w:t xml:space="preserve">Champion energy market reform </w:t>
      </w:r>
      <w:r w:rsidR="0008070E" w:rsidRPr="00DB77E8">
        <w:rPr>
          <w:rFonts w:ascii="Arial" w:hAnsi="Arial" w:cs="Arial"/>
        </w:rPr>
        <w:t>by e</w:t>
      </w:r>
      <w:r w:rsidRPr="00DB77E8">
        <w:rPr>
          <w:rFonts w:ascii="Arial" w:hAnsi="Arial" w:cs="Arial"/>
        </w:rPr>
        <w:t xml:space="preserve">nsuring UK energy policy works for Scotland’s island communities, </w:t>
      </w:r>
      <w:r w:rsidR="00603DFA">
        <w:rPr>
          <w:rFonts w:ascii="Arial" w:hAnsi="Arial" w:cs="Arial"/>
        </w:rPr>
        <w:t xml:space="preserve">there is no </w:t>
      </w:r>
      <w:r w:rsidRPr="00DB77E8">
        <w:rPr>
          <w:rFonts w:ascii="Arial" w:hAnsi="Arial" w:cs="Arial"/>
        </w:rPr>
        <w:t>deficit to communities as a result of the energy transition and modernisation (smart meter roll out, radio teleswitch switch off)</w:t>
      </w:r>
      <w:r w:rsidR="00603DFA">
        <w:rPr>
          <w:rFonts w:ascii="Arial" w:hAnsi="Arial" w:cs="Arial"/>
        </w:rPr>
        <w:t xml:space="preserve"> and</w:t>
      </w:r>
      <w:r w:rsidRPr="00DB77E8">
        <w:rPr>
          <w:rFonts w:ascii="Arial" w:hAnsi="Arial" w:cs="Arial"/>
        </w:rPr>
        <w:t xml:space="preserve"> prioritise islands for energy innovation funding. </w:t>
      </w:r>
    </w:p>
    <w:p w14:paraId="34B51883" w14:textId="41818B50" w:rsidR="0051034A" w:rsidRPr="007A3937" w:rsidRDefault="0008070E" w:rsidP="007A3937">
      <w:pPr>
        <w:pStyle w:val="ListParagraph"/>
        <w:numPr>
          <w:ilvl w:val="0"/>
          <w:numId w:val="70"/>
        </w:numPr>
        <w:spacing w:after="280" w:line="340" w:lineRule="exact"/>
        <w:rPr>
          <w:rFonts w:ascii="Arial" w:hAnsi="Arial" w:cs="Arial"/>
        </w:rPr>
      </w:pPr>
      <w:r w:rsidRPr="00DB77E8">
        <w:rPr>
          <w:rFonts w:ascii="Arial" w:hAnsi="Arial" w:cs="Arial"/>
        </w:rPr>
        <w:t>Facilitate community wealth</w:t>
      </w:r>
      <w:r w:rsidR="00F01BF7" w:rsidRPr="00DB77E8">
        <w:rPr>
          <w:rFonts w:ascii="Arial" w:hAnsi="Arial" w:cs="Arial"/>
        </w:rPr>
        <w:t xml:space="preserve"> building </w:t>
      </w:r>
      <w:r w:rsidRPr="00DB77E8">
        <w:rPr>
          <w:rFonts w:ascii="Arial" w:hAnsi="Arial" w:cs="Arial"/>
        </w:rPr>
        <w:t xml:space="preserve"> </w:t>
      </w:r>
      <w:r w:rsidR="005C3143" w:rsidRPr="00DB77E8">
        <w:rPr>
          <w:rFonts w:ascii="Arial" w:hAnsi="Arial" w:cs="Arial"/>
        </w:rPr>
        <w:t xml:space="preserve">through renewable energy generation </w:t>
      </w:r>
      <w:r w:rsidRPr="00DB77E8">
        <w:rPr>
          <w:rFonts w:ascii="Arial" w:hAnsi="Arial" w:cs="Arial"/>
        </w:rPr>
        <w:t>by leveraging opportunities to reduce energy costs and fuel poverty</w:t>
      </w:r>
      <w:r w:rsidR="00F01BF7" w:rsidRPr="00DB77E8">
        <w:rPr>
          <w:rFonts w:ascii="Arial" w:hAnsi="Arial" w:cs="Arial"/>
        </w:rPr>
        <w:t>.</w:t>
      </w:r>
      <w:r w:rsidRPr="00DB77E8">
        <w:rPr>
          <w:rFonts w:ascii="Arial" w:hAnsi="Arial" w:cs="Arial"/>
        </w:rPr>
        <w:t xml:space="preserve"> </w:t>
      </w:r>
    </w:p>
    <w:p w14:paraId="727E20DF" w14:textId="77777777" w:rsidR="00EE7977" w:rsidRDefault="00EE7977" w:rsidP="00731263">
      <w:pPr>
        <w:pStyle w:val="SFPAPBodyText"/>
        <w:spacing w:after="0"/>
      </w:pPr>
    </w:p>
    <w:p w14:paraId="6DF86602" w14:textId="77777777" w:rsidR="00723782" w:rsidRDefault="001D573E" w:rsidP="00723782">
      <w:pPr>
        <w:pStyle w:val="Heading3"/>
        <w:numPr>
          <w:ilvl w:val="0"/>
          <w:numId w:val="0"/>
        </w:numPr>
        <w:rPr>
          <w:rFonts w:ascii="Arial" w:hAnsi="Arial" w:cs="Arial"/>
          <w:b/>
          <w:bCs/>
        </w:rPr>
      </w:pPr>
      <w:bookmarkStart w:id="12" w:name="_Toc236916856"/>
      <w:r w:rsidRPr="00BC1137">
        <w:rPr>
          <w:rFonts w:ascii="Arial" w:hAnsi="Arial" w:cs="Arial"/>
          <w:b/>
          <w:bCs/>
        </w:rPr>
        <w:t xml:space="preserve">3. </w:t>
      </w:r>
      <w:r w:rsidR="00096051" w:rsidRPr="00BC1137">
        <w:rPr>
          <w:rFonts w:ascii="Arial" w:hAnsi="Arial" w:cs="Arial"/>
          <w:b/>
          <w:bCs/>
        </w:rPr>
        <w:t>Look forward to exploring the benefits of a public health approach to fuel poverty in 2026-2027 by setting the groundwork for this in the final quarter (January - March 2026)</w:t>
      </w:r>
      <w:bookmarkStart w:id="13" w:name="_Toc170198967"/>
      <w:bookmarkEnd w:id="12"/>
    </w:p>
    <w:p w14:paraId="3D2D5EF9" w14:textId="77777777" w:rsidR="00723782" w:rsidRDefault="00723782" w:rsidP="00723782">
      <w:pPr>
        <w:pStyle w:val="Heading3"/>
        <w:numPr>
          <w:ilvl w:val="0"/>
          <w:numId w:val="0"/>
        </w:numPr>
        <w:rPr>
          <w:rFonts w:ascii="Arial" w:hAnsi="Arial" w:cs="Arial"/>
          <w:b/>
          <w:bCs/>
        </w:rPr>
      </w:pPr>
    </w:p>
    <w:p w14:paraId="0C364CE5" w14:textId="6D6E57DB" w:rsidR="00723782" w:rsidRPr="00723782" w:rsidRDefault="005F73BC" w:rsidP="00723782">
      <w:pPr>
        <w:pStyle w:val="Heading3"/>
        <w:numPr>
          <w:ilvl w:val="0"/>
          <w:numId w:val="0"/>
        </w:numPr>
        <w:rPr>
          <w:rFonts w:ascii="Arial" w:hAnsi="Arial" w:cs="Arial"/>
          <w:b/>
          <w:bCs/>
        </w:rPr>
      </w:pPr>
      <w:bookmarkStart w:id="14" w:name="_Toc236916857"/>
      <w:r w:rsidRPr="00723782">
        <w:rPr>
          <w:rFonts w:ascii="Arial" w:hAnsi="Arial" w:cs="Arial"/>
          <w:u w:val="single"/>
        </w:rPr>
        <w:t>Our plan</w:t>
      </w:r>
      <w:bookmarkEnd w:id="14"/>
    </w:p>
    <w:p w14:paraId="5D2E77FD" w14:textId="77777777" w:rsidR="00723782" w:rsidRPr="00723782" w:rsidRDefault="00BC49E8" w:rsidP="00723782">
      <w:pPr>
        <w:rPr>
          <w:rFonts w:ascii="Arial" w:hAnsi="Arial" w:cs="Arial"/>
        </w:rPr>
      </w:pPr>
      <w:r w:rsidRPr="00723782">
        <w:rPr>
          <w:rFonts w:ascii="Arial" w:hAnsi="Arial" w:cs="Arial"/>
        </w:rPr>
        <w:t xml:space="preserve">In exploring the </w:t>
      </w:r>
      <w:r w:rsidR="001E77A4" w:rsidRPr="00723782">
        <w:rPr>
          <w:rFonts w:ascii="Arial" w:hAnsi="Arial" w:cs="Arial"/>
        </w:rPr>
        <w:t>benefits of a public health approach to fuel poverty</w:t>
      </w:r>
      <w:r w:rsidR="00673559" w:rsidRPr="00723782">
        <w:rPr>
          <w:rFonts w:ascii="Arial" w:hAnsi="Arial" w:cs="Arial"/>
        </w:rPr>
        <w:t xml:space="preserve"> across to workplan years (</w:t>
      </w:r>
      <w:r w:rsidR="00452EED" w:rsidRPr="00723782">
        <w:rPr>
          <w:rFonts w:ascii="Arial" w:hAnsi="Arial" w:cs="Arial"/>
        </w:rPr>
        <w:t>April 2025-March 2026 and April 2026 to March 2027)</w:t>
      </w:r>
      <w:r w:rsidR="00673559" w:rsidRPr="00723782">
        <w:rPr>
          <w:rFonts w:ascii="Arial" w:hAnsi="Arial" w:cs="Arial"/>
        </w:rPr>
        <w:t xml:space="preserve"> we set out to</w:t>
      </w:r>
      <w:r w:rsidR="00452EED" w:rsidRPr="00723782">
        <w:rPr>
          <w:rFonts w:ascii="Arial" w:hAnsi="Arial" w:cs="Arial"/>
        </w:rPr>
        <w:t>:</w:t>
      </w:r>
    </w:p>
    <w:p w14:paraId="48F39A1E" w14:textId="77777777" w:rsidR="00723782" w:rsidRPr="00723782" w:rsidRDefault="00723782" w:rsidP="00723782">
      <w:pPr>
        <w:rPr>
          <w:rFonts w:ascii="Arial" w:hAnsi="Arial" w:cs="Arial"/>
        </w:rPr>
      </w:pPr>
    </w:p>
    <w:p w14:paraId="634F25DD" w14:textId="54C6CBB8" w:rsidR="00723782" w:rsidRDefault="00134673" w:rsidP="00723782">
      <w:pPr>
        <w:pStyle w:val="ListParagraph"/>
        <w:numPr>
          <w:ilvl w:val="0"/>
          <w:numId w:val="73"/>
        </w:numPr>
        <w:rPr>
          <w:rFonts w:ascii="Arial" w:hAnsi="Arial" w:cs="Arial"/>
          <w:color w:val="333333"/>
          <w:shd w:val="clear" w:color="auto" w:fill="FFFFFF"/>
        </w:rPr>
      </w:pPr>
      <w:r w:rsidRPr="00723782">
        <w:rPr>
          <w:rFonts w:ascii="Arial" w:hAnsi="Arial" w:cs="Arial"/>
        </w:rPr>
        <w:t>Engage with Public Health Scotland to understand their data collection and evidence base</w:t>
      </w:r>
      <w:r w:rsidRPr="00723782">
        <w:rPr>
          <w:rFonts w:ascii="Arial" w:hAnsi="Arial" w:cs="Arial"/>
          <w:color w:val="333333"/>
          <w:shd w:val="clear" w:color="auto" w:fill="FFFFFF"/>
        </w:rPr>
        <w:t>.</w:t>
      </w:r>
    </w:p>
    <w:p w14:paraId="27A15974" w14:textId="77777777" w:rsidR="00723782" w:rsidRPr="00723782" w:rsidRDefault="00723782" w:rsidP="00723782">
      <w:pPr>
        <w:pStyle w:val="ListParagraph"/>
        <w:ind w:left="360"/>
        <w:rPr>
          <w:rFonts w:ascii="Arial" w:hAnsi="Arial" w:cs="Arial"/>
          <w:color w:val="333333"/>
          <w:shd w:val="clear" w:color="auto" w:fill="FFFFFF"/>
        </w:rPr>
      </w:pPr>
    </w:p>
    <w:p w14:paraId="09B77BA9" w14:textId="1658AF70" w:rsidR="00723782" w:rsidRDefault="00134673" w:rsidP="00723782">
      <w:pPr>
        <w:pStyle w:val="ListParagraph"/>
        <w:numPr>
          <w:ilvl w:val="0"/>
          <w:numId w:val="73"/>
        </w:numPr>
        <w:rPr>
          <w:rFonts w:ascii="Arial" w:hAnsi="Arial" w:cs="Arial"/>
          <w:color w:val="333333"/>
          <w:shd w:val="clear" w:color="auto" w:fill="FFFFFF"/>
        </w:rPr>
      </w:pPr>
      <w:r w:rsidRPr="00723782">
        <w:rPr>
          <w:rFonts w:ascii="Arial" w:hAnsi="Arial" w:cs="Arial"/>
          <w:color w:val="333333"/>
          <w:shd w:val="clear" w:color="auto" w:fill="FFFFFF"/>
        </w:rPr>
        <w:t xml:space="preserve">Put out a call for evidence on where fuel poverty interventions have led to positive health outcomes. </w:t>
      </w:r>
    </w:p>
    <w:p w14:paraId="10297A59" w14:textId="77777777" w:rsidR="00723782" w:rsidRPr="00723782" w:rsidRDefault="00723782" w:rsidP="00723782">
      <w:pPr>
        <w:rPr>
          <w:rFonts w:ascii="Arial" w:hAnsi="Arial" w:cs="Arial"/>
          <w:color w:val="333333"/>
          <w:shd w:val="clear" w:color="auto" w:fill="FFFFFF"/>
        </w:rPr>
      </w:pPr>
    </w:p>
    <w:p w14:paraId="39AB793C" w14:textId="77777777" w:rsidR="00723782" w:rsidRDefault="00134673" w:rsidP="00723782">
      <w:pPr>
        <w:pStyle w:val="ListParagraph"/>
        <w:numPr>
          <w:ilvl w:val="0"/>
          <w:numId w:val="73"/>
        </w:numPr>
        <w:rPr>
          <w:rFonts w:ascii="Arial" w:hAnsi="Arial" w:cs="Arial"/>
          <w:color w:val="333333"/>
          <w:shd w:val="clear" w:color="auto" w:fill="FFFFFF"/>
        </w:rPr>
      </w:pPr>
      <w:r w:rsidRPr="00723782">
        <w:rPr>
          <w:rFonts w:ascii="Arial" w:hAnsi="Arial" w:cs="Arial"/>
          <w:color w:val="333333"/>
          <w:shd w:val="clear" w:color="auto" w:fill="FFFFFF"/>
        </w:rPr>
        <w:t>Engage further with Energy Catapult Systems WHP, attending their Community of Practice event in September, and learn more about the new possibilities that healthcare and housing data linkage are opening up at the Homes and Healthy Kids Study interdisciplinary event on May 1st.</w:t>
      </w:r>
    </w:p>
    <w:p w14:paraId="67B81E74" w14:textId="77777777" w:rsidR="00723782" w:rsidRPr="00723782" w:rsidRDefault="00723782" w:rsidP="00723782">
      <w:pPr>
        <w:rPr>
          <w:rFonts w:ascii="Arial" w:hAnsi="Arial" w:cs="Arial"/>
          <w:color w:val="333333"/>
          <w:shd w:val="clear" w:color="auto" w:fill="FFFFFF"/>
        </w:rPr>
      </w:pPr>
    </w:p>
    <w:p w14:paraId="409BF789" w14:textId="1E082621" w:rsidR="00323468" w:rsidRPr="00723782" w:rsidRDefault="00134673" w:rsidP="00723782">
      <w:pPr>
        <w:pStyle w:val="ListParagraph"/>
        <w:numPr>
          <w:ilvl w:val="0"/>
          <w:numId w:val="73"/>
        </w:numPr>
        <w:rPr>
          <w:rFonts w:ascii="Arial" w:hAnsi="Arial" w:cs="Arial"/>
          <w:color w:val="333333"/>
          <w:shd w:val="clear" w:color="auto" w:fill="FFFFFF"/>
        </w:rPr>
      </w:pPr>
      <w:r w:rsidRPr="00723782">
        <w:rPr>
          <w:rFonts w:ascii="Arial" w:hAnsi="Arial" w:cs="Arial"/>
          <w:color w:val="333333"/>
          <w:shd w:val="clear" w:color="auto" w:fill="FFFFFF"/>
        </w:rPr>
        <w:t>Connect with Scottish Government policy officials to explore their work in this area.</w:t>
      </w:r>
    </w:p>
    <w:p w14:paraId="55A7E9E3" w14:textId="77777777" w:rsidR="00723782" w:rsidRDefault="00723782" w:rsidP="003D48B9">
      <w:pPr>
        <w:rPr>
          <w:rFonts w:ascii="Arial" w:hAnsi="Arial" w:cs="Arial"/>
          <w:u w:val="single"/>
        </w:rPr>
      </w:pPr>
    </w:p>
    <w:p w14:paraId="40E0E161" w14:textId="77777777" w:rsidR="00723782" w:rsidRDefault="00723782" w:rsidP="003D48B9">
      <w:pPr>
        <w:rPr>
          <w:rFonts w:ascii="Arial" w:hAnsi="Arial" w:cs="Arial"/>
          <w:u w:val="single"/>
        </w:rPr>
      </w:pPr>
    </w:p>
    <w:p w14:paraId="10B6C0D7" w14:textId="6CFCFF73" w:rsidR="00CE0F39" w:rsidRDefault="00C42963" w:rsidP="00723782">
      <w:pPr>
        <w:rPr>
          <w:rFonts w:ascii="Arial" w:hAnsi="Arial" w:cs="Arial"/>
          <w:u w:val="single"/>
        </w:rPr>
      </w:pPr>
      <w:r w:rsidRPr="003D48B9">
        <w:rPr>
          <w:rFonts w:ascii="Arial" w:hAnsi="Arial" w:cs="Arial"/>
          <w:u w:val="single"/>
        </w:rPr>
        <w:lastRenderedPageBreak/>
        <w:t>What we did</w:t>
      </w:r>
    </w:p>
    <w:p w14:paraId="36255155" w14:textId="552BE9D7" w:rsidR="004661E6" w:rsidRPr="003D48B9" w:rsidRDefault="00B15CA9" w:rsidP="007D1A2E">
      <w:pPr>
        <w:spacing w:after="280"/>
        <w:contextualSpacing/>
        <w:rPr>
          <w:rFonts w:ascii="Arial" w:hAnsi="Arial" w:cs="Arial"/>
        </w:rPr>
      </w:pPr>
      <w:r w:rsidRPr="003D48B9">
        <w:rPr>
          <w:rFonts w:ascii="Arial" w:hAnsi="Arial" w:cs="Arial"/>
        </w:rPr>
        <w:t xml:space="preserve">We </w:t>
      </w:r>
      <w:r w:rsidR="00527942" w:rsidRPr="003D48B9">
        <w:rPr>
          <w:rFonts w:ascii="Arial" w:hAnsi="Arial" w:cs="Arial"/>
        </w:rPr>
        <w:t>hosted a</w:t>
      </w:r>
      <w:r w:rsidR="000B6A5D" w:rsidRPr="003D48B9">
        <w:rPr>
          <w:rFonts w:ascii="Arial" w:hAnsi="Arial" w:cs="Arial"/>
        </w:rPr>
        <w:t xml:space="preserve"> PhD i</w:t>
      </w:r>
      <w:r w:rsidR="00EF0B23" w:rsidRPr="003D48B9">
        <w:rPr>
          <w:rFonts w:ascii="Arial" w:hAnsi="Arial" w:cs="Arial"/>
        </w:rPr>
        <w:t>ntern</w:t>
      </w:r>
      <w:r w:rsidR="000B6A5D" w:rsidRPr="003D48B9">
        <w:rPr>
          <w:rFonts w:ascii="Arial" w:hAnsi="Arial" w:cs="Arial"/>
        </w:rPr>
        <w:t>, Vanessa Kleinheinz,</w:t>
      </w:r>
      <w:r w:rsidR="006A09D7" w:rsidRPr="003D48B9">
        <w:rPr>
          <w:rFonts w:ascii="Arial" w:hAnsi="Arial" w:cs="Arial"/>
        </w:rPr>
        <w:t xml:space="preserve"> for </w:t>
      </w:r>
      <w:r w:rsidR="00B92ED2" w:rsidRPr="003D48B9">
        <w:rPr>
          <w:rFonts w:ascii="Arial" w:hAnsi="Arial" w:cs="Arial"/>
        </w:rPr>
        <w:t>3 months</w:t>
      </w:r>
      <w:r w:rsidR="000B6A5D" w:rsidRPr="003D48B9">
        <w:rPr>
          <w:rFonts w:ascii="Arial" w:hAnsi="Arial" w:cs="Arial"/>
        </w:rPr>
        <w:t xml:space="preserve"> </w:t>
      </w:r>
      <w:r w:rsidR="00BF317E" w:rsidRPr="003D48B9">
        <w:rPr>
          <w:rFonts w:ascii="Arial" w:hAnsi="Arial" w:cs="Arial"/>
        </w:rPr>
        <w:t>to look at the interactions between fuel poverty and public health policy within the Scottish Government</w:t>
      </w:r>
      <w:r w:rsidR="006A09D7" w:rsidRPr="003D48B9">
        <w:rPr>
          <w:rFonts w:ascii="Arial" w:hAnsi="Arial" w:cs="Arial"/>
        </w:rPr>
        <w:t xml:space="preserve">.  </w:t>
      </w:r>
    </w:p>
    <w:p w14:paraId="52506CE9" w14:textId="77777777" w:rsidR="00B92ED2" w:rsidRPr="003D48B9" w:rsidRDefault="00B92ED2" w:rsidP="007D1A2E">
      <w:pPr>
        <w:spacing w:after="280"/>
        <w:contextualSpacing/>
        <w:rPr>
          <w:rFonts w:ascii="Arial" w:hAnsi="Arial" w:cs="Arial"/>
        </w:rPr>
      </w:pPr>
    </w:p>
    <w:p w14:paraId="071667E4" w14:textId="225EB6E0" w:rsidR="007637DD" w:rsidRDefault="00B92ED2" w:rsidP="007D1A2E">
      <w:pPr>
        <w:spacing w:after="280"/>
        <w:contextualSpacing/>
        <w:rPr>
          <w:rFonts w:ascii="Arial" w:hAnsi="Arial" w:cs="Arial"/>
        </w:rPr>
      </w:pPr>
      <w:r w:rsidRPr="003D48B9">
        <w:rPr>
          <w:rFonts w:ascii="Arial" w:hAnsi="Arial" w:cs="Arial"/>
        </w:rPr>
        <w:t xml:space="preserve">The Secretariat attended the </w:t>
      </w:r>
      <w:hyperlink r:id="rId54" w:history="1">
        <w:r w:rsidRPr="003D48B9">
          <w:rPr>
            <w:rStyle w:val="Hyperlink"/>
            <w:rFonts w:ascii="Arial" w:hAnsi="Arial" w:cs="Arial"/>
          </w:rPr>
          <w:t>Energy Catapult Systems W</w:t>
        </w:r>
        <w:r w:rsidR="00C04FC7" w:rsidRPr="003D48B9">
          <w:rPr>
            <w:rStyle w:val="Hyperlink"/>
            <w:rFonts w:ascii="Arial" w:hAnsi="Arial" w:cs="Arial"/>
          </w:rPr>
          <w:t xml:space="preserve">arm </w:t>
        </w:r>
        <w:r w:rsidRPr="003D48B9">
          <w:rPr>
            <w:rStyle w:val="Hyperlink"/>
            <w:rFonts w:ascii="Arial" w:hAnsi="Arial" w:cs="Arial"/>
          </w:rPr>
          <w:t>H</w:t>
        </w:r>
        <w:r w:rsidR="00C04FC7" w:rsidRPr="003D48B9">
          <w:rPr>
            <w:rStyle w:val="Hyperlink"/>
            <w:rFonts w:ascii="Arial" w:hAnsi="Arial" w:cs="Arial"/>
          </w:rPr>
          <w:t xml:space="preserve">ome </w:t>
        </w:r>
        <w:r w:rsidRPr="003D48B9">
          <w:rPr>
            <w:rStyle w:val="Hyperlink"/>
            <w:rFonts w:ascii="Arial" w:hAnsi="Arial" w:cs="Arial"/>
          </w:rPr>
          <w:t>P</w:t>
        </w:r>
        <w:r w:rsidR="00C04FC7" w:rsidRPr="003D48B9">
          <w:rPr>
            <w:rStyle w:val="Hyperlink"/>
            <w:rFonts w:ascii="Arial" w:hAnsi="Arial" w:cs="Arial"/>
          </w:rPr>
          <w:t xml:space="preserve">rescription </w:t>
        </w:r>
        <w:r w:rsidR="009609E5" w:rsidRPr="003D48B9">
          <w:rPr>
            <w:rStyle w:val="Hyperlink"/>
            <w:rFonts w:ascii="Arial" w:hAnsi="Arial" w:cs="Arial"/>
          </w:rPr>
          <w:t xml:space="preserve">knowledge exchange event </w:t>
        </w:r>
        <w:r w:rsidRPr="003D48B9">
          <w:rPr>
            <w:rStyle w:val="Hyperlink"/>
            <w:rFonts w:ascii="Arial" w:hAnsi="Arial" w:cs="Arial"/>
          </w:rPr>
          <w:t xml:space="preserve">in </w:t>
        </w:r>
        <w:r w:rsidR="0049383E" w:rsidRPr="003D48B9">
          <w:rPr>
            <w:rStyle w:val="Hyperlink"/>
            <w:rFonts w:ascii="Arial" w:hAnsi="Arial" w:cs="Arial"/>
          </w:rPr>
          <w:t>October</w:t>
        </w:r>
        <w:r w:rsidRPr="003D48B9">
          <w:rPr>
            <w:rStyle w:val="Hyperlink"/>
            <w:rFonts w:ascii="Arial" w:hAnsi="Arial" w:cs="Arial"/>
          </w:rPr>
          <w:t xml:space="preserve"> 2025</w:t>
        </w:r>
      </w:hyperlink>
      <w:r w:rsidR="00F82D2E" w:rsidRPr="003D48B9">
        <w:rPr>
          <w:rFonts w:ascii="Arial" w:hAnsi="Arial" w:cs="Arial"/>
        </w:rPr>
        <w:t xml:space="preserve">. This event </w:t>
      </w:r>
      <w:r w:rsidR="00045085" w:rsidRPr="003D48B9">
        <w:rPr>
          <w:rFonts w:ascii="Arial" w:hAnsi="Arial" w:cs="Arial"/>
        </w:rPr>
        <w:t xml:space="preserve">focussed on </w:t>
      </w:r>
      <w:r w:rsidR="00F82D2E" w:rsidRPr="003D48B9">
        <w:rPr>
          <w:rFonts w:ascii="Arial" w:hAnsi="Arial" w:cs="Arial"/>
        </w:rPr>
        <w:t xml:space="preserve">examples of how </w:t>
      </w:r>
      <w:r w:rsidR="00163182" w:rsidRPr="003D48B9">
        <w:rPr>
          <w:rFonts w:ascii="Arial" w:hAnsi="Arial" w:cs="Arial"/>
        </w:rPr>
        <w:t>enab</w:t>
      </w:r>
      <w:r w:rsidR="00045085" w:rsidRPr="003D48B9">
        <w:rPr>
          <w:rFonts w:ascii="Arial" w:hAnsi="Arial" w:cs="Arial"/>
        </w:rPr>
        <w:t xml:space="preserve">ling health and energy sectors </w:t>
      </w:r>
      <w:r w:rsidR="00F82D2E" w:rsidRPr="003D48B9">
        <w:rPr>
          <w:rFonts w:ascii="Arial" w:hAnsi="Arial" w:cs="Arial"/>
        </w:rPr>
        <w:t xml:space="preserve">are </w:t>
      </w:r>
      <w:r w:rsidR="00045085" w:rsidRPr="003D48B9">
        <w:rPr>
          <w:rFonts w:ascii="Arial" w:hAnsi="Arial" w:cs="Arial"/>
        </w:rPr>
        <w:t>work</w:t>
      </w:r>
      <w:r w:rsidR="00F82D2E" w:rsidRPr="003D48B9">
        <w:rPr>
          <w:rFonts w:ascii="Arial" w:hAnsi="Arial" w:cs="Arial"/>
        </w:rPr>
        <w:t>ing</w:t>
      </w:r>
      <w:r w:rsidR="00045085" w:rsidRPr="003D48B9">
        <w:rPr>
          <w:rFonts w:ascii="Arial" w:hAnsi="Arial" w:cs="Arial"/>
        </w:rPr>
        <w:t xml:space="preserve"> together on retrofit</w:t>
      </w:r>
      <w:r w:rsidR="00847A27" w:rsidRPr="003D48B9">
        <w:rPr>
          <w:rFonts w:ascii="Arial" w:hAnsi="Arial" w:cs="Arial"/>
        </w:rPr>
        <w:t>, how l</w:t>
      </w:r>
      <w:r w:rsidR="00163182" w:rsidRPr="003D48B9">
        <w:rPr>
          <w:rFonts w:ascii="Arial" w:hAnsi="Arial" w:cs="Arial"/>
        </w:rPr>
        <w:t xml:space="preserve">ocal authorities </w:t>
      </w:r>
      <w:r w:rsidR="00847A27" w:rsidRPr="003D48B9">
        <w:rPr>
          <w:rFonts w:ascii="Arial" w:hAnsi="Arial" w:cs="Arial"/>
        </w:rPr>
        <w:t xml:space="preserve">are </w:t>
      </w:r>
      <w:r w:rsidR="00163182" w:rsidRPr="003D48B9">
        <w:rPr>
          <w:rFonts w:ascii="Arial" w:hAnsi="Arial" w:cs="Arial"/>
        </w:rPr>
        <w:t>delivering positive health outcomes through retrofit</w:t>
      </w:r>
      <w:r w:rsidR="00847A27" w:rsidRPr="003D48B9">
        <w:rPr>
          <w:rFonts w:ascii="Arial" w:hAnsi="Arial" w:cs="Arial"/>
        </w:rPr>
        <w:t>, and i</w:t>
      </w:r>
      <w:r w:rsidR="00F82D2E" w:rsidRPr="003D48B9">
        <w:rPr>
          <w:rFonts w:ascii="Arial" w:hAnsi="Arial" w:cs="Arial"/>
        </w:rPr>
        <w:t>nnovative retrofit technologies delivering positive health outcomes</w:t>
      </w:r>
      <w:r w:rsidR="00847A27" w:rsidRPr="003D48B9">
        <w:rPr>
          <w:rFonts w:ascii="Arial" w:hAnsi="Arial" w:cs="Arial"/>
        </w:rPr>
        <w:t xml:space="preserve">. </w:t>
      </w:r>
      <w:r w:rsidR="00357189" w:rsidRPr="003D48B9">
        <w:rPr>
          <w:rFonts w:ascii="Arial" w:hAnsi="Arial" w:cs="Arial"/>
        </w:rPr>
        <w:t>This proved a useful source of contacts for</w:t>
      </w:r>
      <w:r w:rsidR="0039476B" w:rsidRPr="003D48B9">
        <w:rPr>
          <w:rFonts w:ascii="Arial" w:hAnsi="Arial" w:cs="Arial"/>
        </w:rPr>
        <w:t xml:space="preserve"> our </w:t>
      </w:r>
      <w:r w:rsidR="007637DD" w:rsidRPr="003D48B9">
        <w:rPr>
          <w:rFonts w:ascii="Arial" w:hAnsi="Arial" w:cs="Arial"/>
        </w:rPr>
        <w:t>health case studies.</w:t>
      </w:r>
      <w:r w:rsidR="0039476B" w:rsidRPr="003D48B9">
        <w:rPr>
          <w:rFonts w:ascii="Arial" w:hAnsi="Arial" w:cs="Arial"/>
        </w:rPr>
        <w:t xml:space="preserve"> </w:t>
      </w:r>
    </w:p>
    <w:p w14:paraId="0CBDAC23" w14:textId="77777777" w:rsidR="007D1A2E" w:rsidRPr="003D48B9" w:rsidRDefault="007D1A2E" w:rsidP="007D1A2E">
      <w:pPr>
        <w:spacing w:after="280"/>
        <w:contextualSpacing/>
        <w:rPr>
          <w:rFonts w:ascii="Arial" w:hAnsi="Arial" w:cs="Arial"/>
        </w:rPr>
      </w:pPr>
    </w:p>
    <w:p w14:paraId="4B974A7E" w14:textId="31038DD0" w:rsidR="006817C4" w:rsidRPr="003D48B9" w:rsidRDefault="007637DD" w:rsidP="007D1A2E">
      <w:pPr>
        <w:spacing w:after="280"/>
        <w:contextualSpacing/>
        <w:rPr>
          <w:rFonts w:ascii="Arial" w:hAnsi="Arial" w:cs="Arial"/>
        </w:rPr>
      </w:pPr>
      <w:r w:rsidRPr="003D48B9">
        <w:rPr>
          <w:rFonts w:ascii="Arial" w:hAnsi="Arial" w:cs="Arial"/>
        </w:rPr>
        <w:t>Our Social Rese</w:t>
      </w:r>
      <w:r w:rsidR="00481B98" w:rsidRPr="003D48B9">
        <w:rPr>
          <w:rFonts w:ascii="Arial" w:hAnsi="Arial" w:cs="Arial"/>
        </w:rPr>
        <w:t>arch</w:t>
      </w:r>
      <w:r w:rsidRPr="003D48B9">
        <w:rPr>
          <w:rFonts w:ascii="Arial" w:hAnsi="Arial" w:cs="Arial"/>
        </w:rPr>
        <w:t>er</w:t>
      </w:r>
      <w:r w:rsidR="00154DB6" w:rsidRPr="003D48B9">
        <w:rPr>
          <w:rFonts w:ascii="Arial" w:hAnsi="Arial" w:cs="Arial"/>
        </w:rPr>
        <w:t xml:space="preserve"> conducted </w:t>
      </w:r>
      <w:r w:rsidR="006817C4" w:rsidRPr="003D48B9">
        <w:rPr>
          <w:rFonts w:ascii="Arial" w:hAnsi="Arial" w:cs="Arial"/>
        </w:rPr>
        <w:t>research to look at what can be learned from UK case studies</w:t>
      </w:r>
      <w:r w:rsidR="00B7397C" w:rsidRPr="003D48B9">
        <w:rPr>
          <w:rFonts w:ascii="Arial" w:hAnsi="Arial" w:cs="Arial"/>
        </w:rPr>
        <w:t xml:space="preserve"> beyond the warm homes prescription model</w:t>
      </w:r>
      <w:r w:rsidR="000D595F" w:rsidRPr="003D48B9">
        <w:rPr>
          <w:rFonts w:ascii="Arial" w:hAnsi="Arial" w:cs="Arial"/>
        </w:rPr>
        <w:t xml:space="preserve"> which have targeted both health and fuel poverty directly.</w:t>
      </w:r>
    </w:p>
    <w:p w14:paraId="24FE77E0" w14:textId="77777777" w:rsidR="000D595F" w:rsidRPr="003D48B9" w:rsidRDefault="000D595F" w:rsidP="007D1A2E">
      <w:pPr>
        <w:spacing w:after="280"/>
        <w:contextualSpacing/>
        <w:rPr>
          <w:rFonts w:ascii="Arial" w:hAnsi="Arial" w:cs="Arial"/>
        </w:rPr>
      </w:pPr>
    </w:p>
    <w:p w14:paraId="061191DA" w14:textId="4B1E921E" w:rsidR="006817C4" w:rsidRPr="003D48B9" w:rsidRDefault="000D595F" w:rsidP="007D1A2E">
      <w:pPr>
        <w:spacing w:after="280"/>
        <w:contextualSpacing/>
        <w:rPr>
          <w:rFonts w:ascii="Arial" w:hAnsi="Arial" w:cs="Arial"/>
        </w:rPr>
      </w:pPr>
      <w:r w:rsidRPr="003D48B9">
        <w:rPr>
          <w:rFonts w:ascii="Arial" w:hAnsi="Arial" w:cs="Arial"/>
        </w:rPr>
        <w:t xml:space="preserve">Both </w:t>
      </w:r>
      <w:r w:rsidR="008C1F77" w:rsidRPr="003D48B9">
        <w:rPr>
          <w:rFonts w:ascii="Arial" w:hAnsi="Arial" w:cs="Arial"/>
        </w:rPr>
        <w:t xml:space="preserve">the fuel poverty and health policy mapping, and the case study research involved discussion with Public Health Scotland and relevant Scottish Government officials. </w:t>
      </w:r>
    </w:p>
    <w:p w14:paraId="7935E382" w14:textId="77777777" w:rsidR="004661E6" w:rsidRDefault="004661E6" w:rsidP="00B33A8C">
      <w:pPr>
        <w:spacing w:after="160" w:line="259" w:lineRule="auto"/>
        <w:contextualSpacing/>
        <w:rPr>
          <w:rFonts w:ascii="Arial" w:hAnsi="Arial" w:cs="Arial"/>
        </w:rPr>
      </w:pPr>
    </w:p>
    <w:p w14:paraId="4ECFBE0B" w14:textId="1F099B06" w:rsidR="000B29CE" w:rsidRPr="00855407" w:rsidRDefault="00C42963" w:rsidP="00855407">
      <w:pPr>
        <w:rPr>
          <w:rFonts w:ascii="Arial" w:hAnsi="Arial" w:cs="Arial"/>
          <w:u w:val="single"/>
        </w:rPr>
      </w:pPr>
      <w:r w:rsidRPr="00855407">
        <w:rPr>
          <w:rFonts w:ascii="Arial" w:hAnsi="Arial" w:cs="Arial"/>
          <w:u w:val="single"/>
        </w:rPr>
        <w:t>What we conclude</w:t>
      </w:r>
      <w:r w:rsidR="00F9164E" w:rsidRPr="00855407">
        <w:rPr>
          <w:rFonts w:ascii="Arial" w:hAnsi="Arial" w:cs="Arial"/>
          <w:u w:val="single"/>
        </w:rPr>
        <w:t>d</w:t>
      </w:r>
    </w:p>
    <w:p w14:paraId="69DE1E54" w14:textId="048A1D96" w:rsidR="0055027D" w:rsidRPr="00855407" w:rsidRDefault="00372F2B" w:rsidP="007D1A2E">
      <w:pPr>
        <w:spacing w:after="280"/>
        <w:rPr>
          <w:rFonts w:ascii="Arial" w:hAnsi="Arial" w:cs="Arial"/>
        </w:rPr>
      </w:pPr>
      <w:r w:rsidRPr="00855407">
        <w:rPr>
          <w:rFonts w:ascii="Arial" w:hAnsi="Arial" w:cs="Arial"/>
        </w:rPr>
        <w:t>There is sign</w:t>
      </w:r>
      <w:r w:rsidR="00FF19AD" w:rsidRPr="00855407">
        <w:rPr>
          <w:rFonts w:ascii="Arial" w:hAnsi="Arial" w:cs="Arial"/>
        </w:rPr>
        <w:t>ificant scope to strengthen fuel poverty and health policy</w:t>
      </w:r>
      <w:r w:rsidR="009F68D6" w:rsidRPr="00855407">
        <w:rPr>
          <w:rFonts w:ascii="Arial" w:hAnsi="Arial" w:cs="Arial"/>
        </w:rPr>
        <w:t xml:space="preserve"> connections</w:t>
      </w:r>
      <w:r w:rsidR="00FF19AD" w:rsidRPr="00855407">
        <w:rPr>
          <w:rFonts w:ascii="Arial" w:hAnsi="Arial" w:cs="Arial"/>
        </w:rPr>
        <w:t xml:space="preserve"> in the Scottish Government</w:t>
      </w:r>
      <w:r w:rsidR="00CB291B" w:rsidRPr="00855407">
        <w:rPr>
          <w:rFonts w:ascii="Arial" w:hAnsi="Arial" w:cs="Arial"/>
        </w:rPr>
        <w:t xml:space="preserve"> to improve health outcomes as a result of fuel poverty mitigation. </w:t>
      </w:r>
      <w:r w:rsidR="00614533" w:rsidRPr="00855407">
        <w:rPr>
          <w:rFonts w:ascii="Arial" w:hAnsi="Arial" w:cs="Arial"/>
        </w:rPr>
        <w:t>More effective use of data</w:t>
      </w:r>
      <w:r w:rsidR="00F7733E" w:rsidRPr="00855407">
        <w:rPr>
          <w:rFonts w:ascii="Arial" w:hAnsi="Arial" w:cs="Arial"/>
        </w:rPr>
        <w:t xml:space="preserve"> </w:t>
      </w:r>
      <w:r w:rsidR="00D97AF6" w:rsidRPr="00855407">
        <w:rPr>
          <w:rFonts w:ascii="Arial" w:hAnsi="Arial" w:cs="Arial"/>
        </w:rPr>
        <w:t>would improve the evidence base</w:t>
      </w:r>
      <w:r w:rsidR="00F7733E" w:rsidRPr="00855407">
        <w:rPr>
          <w:rFonts w:ascii="Arial" w:hAnsi="Arial" w:cs="Arial"/>
        </w:rPr>
        <w:t xml:space="preserve"> for the </w:t>
      </w:r>
      <w:r w:rsidR="00381D41" w:rsidRPr="00855407">
        <w:rPr>
          <w:rFonts w:ascii="Arial" w:hAnsi="Arial" w:cs="Arial"/>
        </w:rPr>
        <w:t>impact of cold and damp homes on health</w:t>
      </w:r>
      <w:r w:rsidR="002A70E2" w:rsidRPr="00855407">
        <w:rPr>
          <w:rFonts w:ascii="Arial" w:hAnsi="Arial" w:cs="Arial"/>
        </w:rPr>
        <w:t>.</w:t>
      </w:r>
      <w:r w:rsidR="00381D41" w:rsidRPr="00855407">
        <w:rPr>
          <w:rFonts w:ascii="Arial" w:hAnsi="Arial" w:cs="Arial"/>
        </w:rPr>
        <w:t xml:space="preserve"> Training and awareness </w:t>
      </w:r>
      <w:r w:rsidR="00F21703" w:rsidRPr="00855407">
        <w:rPr>
          <w:rFonts w:ascii="Arial" w:hAnsi="Arial" w:cs="Arial"/>
        </w:rPr>
        <w:t>to educate the public and practitioners</w:t>
      </w:r>
      <w:r w:rsidR="0022358A" w:rsidRPr="00855407">
        <w:rPr>
          <w:rFonts w:ascii="Arial" w:hAnsi="Arial" w:cs="Arial"/>
        </w:rPr>
        <w:t xml:space="preserve"> working with those in or at risk of fuel would also be </w:t>
      </w:r>
      <w:r w:rsidR="00383FC8" w:rsidRPr="00855407">
        <w:rPr>
          <w:rFonts w:ascii="Arial" w:hAnsi="Arial" w:cs="Arial"/>
        </w:rPr>
        <w:t xml:space="preserve">beneficial. </w:t>
      </w:r>
    </w:p>
    <w:p w14:paraId="3ADB596E" w14:textId="379725A1" w:rsidR="0055027D" w:rsidRPr="00855407" w:rsidRDefault="003F08C1" w:rsidP="007D1A2E">
      <w:pPr>
        <w:spacing w:after="280"/>
        <w:rPr>
          <w:rFonts w:ascii="Arial" w:hAnsi="Arial" w:cs="Arial"/>
        </w:rPr>
      </w:pPr>
      <w:r w:rsidRPr="00855407">
        <w:rPr>
          <w:rFonts w:ascii="Arial" w:hAnsi="Arial" w:cs="Arial"/>
        </w:rPr>
        <w:t>Health-focused fuel poverty support should be embedded within existing NHS services, local partnerships and community networks, ensuring assistance is offered through routine healthcare contacts such as GP appointments, vaccination clinics and hospital admissions rather than through separate referral routes. To maximise impact, sustainable long-term funding is needed to support not only pilot projects but also their expansion and implementation at scale, alongside robust evaluation to measure outcomes, inform continuous improvement and strengthen the evidence base for future policy development.</w:t>
      </w:r>
      <w:r w:rsidR="00A53301" w:rsidRPr="00403E23">
        <w:rPr>
          <w:rFonts w:ascii="Arial" w:hAnsi="Arial" w:cs="Arial"/>
          <w:vertAlign w:val="superscript"/>
        </w:rPr>
        <w:footnoteReference w:id="2"/>
      </w:r>
    </w:p>
    <w:p w14:paraId="59A78485" w14:textId="27F56055" w:rsidR="003A2094" w:rsidRPr="00C55038" w:rsidRDefault="00341D23" w:rsidP="007D1A2E">
      <w:pPr>
        <w:spacing w:after="280"/>
        <w:rPr>
          <w:rFonts w:ascii="Arial" w:hAnsi="Arial" w:cs="Arial"/>
        </w:rPr>
      </w:pPr>
      <w:r w:rsidRPr="00855407">
        <w:rPr>
          <w:rFonts w:ascii="Arial" w:hAnsi="Arial" w:cs="Arial"/>
        </w:rPr>
        <w:t xml:space="preserve">Our public health fuel poverty policy mapping and health and fuel poverty case studies’ reports are yet to be published. The Panel will be using findings from these to advise Scottish Ministers on how the revised Fuel Poverty Strategy could bring a much stronger emphasis to health and the role which warm homes play in preventing poor health outcomes. </w:t>
      </w:r>
      <w:r w:rsidR="00142699" w:rsidRPr="00855407">
        <w:rPr>
          <w:rFonts w:ascii="Arial" w:hAnsi="Arial" w:cs="Arial"/>
        </w:rPr>
        <w:t>We will be d</w:t>
      </w:r>
      <w:r w:rsidR="004661E6" w:rsidRPr="00855407">
        <w:rPr>
          <w:rFonts w:ascii="Arial" w:hAnsi="Arial" w:cs="Arial"/>
        </w:rPr>
        <w:t xml:space="preserve">rawing together a set of recommendations for </w:t>
      </w:r>
      <w:r w:rsidR="00142699" w:rsidRPr="00855407">
        <w:rPr>
          <w:rFonts w:ascii="Arial" w:hAnsi="Arial" w:cs="Arial"/>
        </w:rPr>
        <w:t>Scottish Ministers t</w:t>
      </w:r>
      <w:r w:rsidR="004661E6" w:rsidRPr="00855407">
        <w:rPr>
          <w:rFonts w:ascii="Arial" w:hAnsi="Arial" w:cs="Arial"/>
        </w:rPr>
        <w:t>o inform the revised F</w:t>
      </w:r>
      <w:r w:rsidR="00142699" w:rsidRPr="00855407">
        <w:rPr>
          <w:rFonts w:ascii="Arial" w:hAnsi="Arial" w:cs="Arial"/>
        </w:rPr>
        <w:t xml:space="preserve">uel </w:t>
      </w:r>
      <w:r w:rsidR="004661E6" w:rsidRPr="00855407">
        <w:rPr>
          <w:rFonts w:ascii="Arial" w:hAnsi="Arial" w:cs="Arial"/>
        </w:rPr>
        <w:t>P</w:t>
      </w:r>
      <w:r w:rsidR="00142699" w:rsidRPr="00855407">
        <w:rPr>
          <w:rFonts w:ascii="Arial" w:hAnsi="Arial" w:cs="Arial"/>
        </w:rPr>
        <w:t>overty S</w:t>
      </w:r>
      <w:r w:rsidR="004661E6" w:rsidRPr="00855407">
        <w:rPr>
          <w:rFonts w:ascii="Arial" w:hAnsi="Arial" w:cs="Arial"/>
        </w:rPr>
        <w:t>trategy</w:t>
      </w:r>
      <w:r w:rsidR="00142699" w:rsidRPr="00855407">
        <w:rPr>
          <w:rFonts w:ascii="Arial" w:hAnsi="Arial" w:cs="Arial"/>
        </w:rPr>
        <w:t xml:space="preserve"> on </w:t>
      </w:r>
      <w:r w:rsidR="009D198F" w:rsidRPr="00855407">
        <w:rPr>
          <w:rFonts w:ascii="Arial" w:hAnsi="Arial" w:cs="Arial"/>
        </w:rPr>
        <w:t>health</w:t>
      </w:r>
      <w:r w:rsidR="00D140B6" w:rsidRPr="00855407">
        <w:rPr>
          <w:rFonts w:ascii="Arial" w:hAnsi="Arial" w:cs="Arial"/>
        </w:rPr>
        <w:t>.</w:t>
      </w:r>
      <w:r w:rsidR="009D198F" w:rsidRPr="00855407">
        <w:rPr>
          <w:rFonts w:ascii="Arial" w:hAnsi="Arial" w:cs="Arial"/>
        </w:rPr>
        <w:t xml:space="preserve"> </w:t>
      </w:r>
    </w:p>
    <w:p w14:paraId="3D522EC2" w14:textId="77777777" w:rsidR="007D1A2E" w:rsidRDefault="007D1A2E">
      <w:pPr>
        <w:rPr>
          <w:rFonts w:ascii="Arial" w:hAnsi="Arial" w:cs="Arial"/>
          <w:kern w:val="24"/>
          <w:sz w:val="40"/>
          <w:szCs w:val="40"/>
        </w:rPr>
      </w:pPr>
      <w:r>
        <w:rPr>
          <w:rFonts w:ascii="Arial" w:hAnsi="Arial" w:cs="Arial"/>
          <w:sz w:val="40"/>
          <w:szCs w:val="40"/>
        </w:rPr>
        <w:br w:type="page"/>
      </w:r>
    </w:p>
    <w:p w14:paraId="5D811533" w14:textId="17AC0540" w:rsidR="00684B64" w:rsidRPr="00BC1137" w:rsidRDefault="00D66962" w:rsidP="00BC1137">
      <w:pPr>
        <w:pStyle w:val="Heading2"/>
        <w:numPr>
          <w:ilvl w:val="0"/>
          <w:numId w:val="0"/>
        </w:numPr>
        <w:rPr>
          <w:rFonts w:ascii="Arial" w:hAnsi="Arial" w:cs="Arial"/>
          <w:sz w:val="40"/>
          <w:szCs w:val="40"/>
        </w:rPr>
      </w:pPr>
      <w:bookmarkStart w:id="15" w:name="_Toc236916858"/>
      <w:r w:rsidRPr="00BC1137">
        <w:rPr>
          <w:rFonts w:ascii="Arial" w:hAnsi="Arial" w:cs="Arial"/>
          <w:sz w:val="40"/>
          <w:szCs w:val="40"/>
        </w:rPr>
        <w:lastRenderedPageBreak/>
        <w:t>Scrutiny</w:t>
      </w:r>
      <w:bookmarkEnd w:id="15"/>
    </w:p>
    <w:p w14:paraId="0CBFF21F" w14:textId="135C26A8" w:rsidR="00F40563" w:rsidRDefault="005B7AD6" w:rsidP="00BE27BA">
      <w:pPr>
        <w:pStyle w:val="SFPAPSmallSubheading"/>
        <w:rPr>
          <w:rFonts w:cs="Arial"/>
          <w:b w:val="0"/>
          <w:bCs w:val="0"/>
          <w:sz w:val="24"/>
          <w:szCs w:val="24"/>
        </w:rPr>
      </w:pPr>
      <w:r w:rsidRPr="0009410C">
        <w:rPr>
          <w:rFonts w:cs="Arial"/>
          <w:b w:val="0"/>
          <w:bCs w:val="0"/>
          <w:sz w:val="24"/>
          <w:szCs w:val="24"/>
        </w:rPr>
        <w:t xml:space="preserve">We have </w:t>
      </w:r>
      <w:r w:rsidR="00C7111F" w:rsidRPr="0009410C">
        <w:rPr>
          <w:rFonts w:cs="Arial"/>
          <w:b w:val="0"/>
          <w:bCs w:val="0"/>
          <w:sz w:val="24"/>
          <w:szCs w:val="24"/>
        </w:rPr>
        <w:t xml:space="preserve">continued to </w:t>
      </w:r>
      <w:r w:rsidR="00F13646" w:rsidRPr="0009410C">
        <w:rPr>
          <w:rFonts w:cs="Arial"/>
          <w:b w:val="0"/>
          <w:bCs w:val="0"/>
          <w:sz w:val="24"/>
          <w:szCs w:val="24"/>
        </w:rPr>
        <w:t>fulfil</w:t>
      </w:r>
      <w:r w:rsidR="00C7111F" w:rsidRPr="0009410C">
        <w:rPr>
          <w:rFonts w:cs="Arial"/>
          <w:b w:val="0"/>
          <w:bCs w:val="0"/>
          <w:sz w:val="24"/>
          <w:szCs w:val="24"/>
        </w:rPr>
        <w:t xml:space="preserve"> our scrutiny role of</w:t>
      </w:r>
      <w:r w:rsidR="00A8595E" w:rsidRPr="0009410C">
        <w:rPr>
          <w:rFonts w:cs="Arial"/>
          <w:b w:val="0"/>
          <w:bCs w:val="0"/>
          <w:sz w:val="24"/>
          <w:szCs w:val="24"/>
        </w:rPr>
        <w:t xml:space="preserve"> </w:t>
      </w:r>
      <w:r w:rsidR="00C73A31">
        <w:rPr>
          <w:rFonts w:cs="Arial"/>
          <w:b w:val="0"/>
          <w:bCs w:val="0"/>
          <w:sz w:val="24"/>
          <w:szCs w:val="24"/>
        </w:rPr>
        <w:t xml:space="preserve">assessing </w:t>
      </w:r>
      <w:r w:rsidR="00A8595E" w:rsidRPr="0009410C">
        <w:rPr>
          <w:rFonts w:cs="Arial"/>
          <w:b w:val="0"/>
          <w:bCs w:val="0"/>
          <w:sz w:val="24"/>
          <w:szCs w:val="24"/>
        </w:rPr>
        <w:t>the Scottish Government’s progress in tackling fuel poverty</w:t>
      </w:r>
      <w:r w:rsidR="0088569E">
        <w:rPr>
          <w:rFonts w:cs="Arial"/>
          <w:b w:val="0"/>
          <w:bCs w:val="0"/>
          <w:sz w:val="24"/>
          <w:szCs w:val="24"/>
        </w:rPr>
        <w:t xml:space="preserve"> a</w:t>
      </w:r>
      <w:r w:rsidR="00C73A31">
        <w:rPr>
          <w:rFonts w:cs="Arial"/>
          <w:b w:val="0"/>
          <w:bCs w:val="0"/>
          <w:sz w:val="24"/>
          <w:szCs w:val="24"/>
        </w:rPr>
        <w:t>s</w:t>
      </w:r>
      <w:r w:rsidR="0088569E">
        <w:rPr>
          <w:rFonts w:cs="Arial"/>
          <w:b w:val="0"/>
          <w:bCs w:val="0"/>
          <w:sz w:val="24"/>
          <w:szCs w:val="24"/>
        </w:rPr>
        <w:t xml:space="preserve"> set out above under priority 1 </w:t>
      </w:r>
      <w:r w:rsidR="00F40563">
        <w:rPr>
          <w:rFonts w:cs="Arial"/>
          <w:b w:val="0"/>
          <w:bCs w:val="0"/>
          <w:sz w:val="24"/>
          <w:szCs w:val="24"/>
        </w:rPr>
        <w:t>–</w:t>
      </w:r>
      <w:r w:rsidR="0088569E">
        <w:rPr>
          <w:rFonts w:cs="Arial"/>
          <w:b w:val="0"/>
          <w:bCs w:val="0"/>
          <w:sz w:val="24"/>
          <w:szCs w:val="24"/>
        </w:rPr>
        <w:t xml:space="preserve"> </w:t>
      </w:r>
      <w:r w:rsidR="00F40563" w:rsidRPr="00F40563">
        <w:rPr>
          <w:rFonts w:cs="Arial"/>
          <w:sz w:val="24"/>
          <w:szCs w:val="24"/>
        </w:rPr>
        <w:t>Respond to the Scottish Ministers’ Periodic Report</w:t>
      </w:r>
      <w:r w:rsidR="00F40563">
        <w:rPr>
          <w:rFonts w:cs="Arial"/>
          <w:b w:val="0"/>
          <w:bCs w:val="0"/>
          <w:sz w:val="24"/>
          <w:szCs w:val="24"/>
        </w:rPr>
        <w:t>.</w:t>
      </w:r>
    </w:p>
    <w:p w14:paraId="1BE84953" w14:textId="77777777" w:rsidR="008A5B31" w:rsidRDefault="008A5B31">
      <w:pPr>
        <w:rPr>
          <w:rFonts w:ascii="Arial" w:hAnsi="Arial" w:cs="Arial"/>
          <w:color w:val="000000" w:themeColor="text1"/>
        </w:rPr>
      </w:pPr>
    </w:p>
    <w:p w14:paraId="66D5AE49" w14:textId="35E7ED0F" w:rsidR="002300C3" w:rsidRPr="00BC1137" w:rsidRDefault="00D66112" w:rsidP="00BC1137">
      <w:pPr>
        <w:pStyle w:val="Heading2"/>
        <w:numPr>
          <w:ilvl w:val="0"/>
          <w:numId w:val="0"/>
        </w:numPr>
        <w:rPr>
          <w:rFonts w:ascii="Arial" w:hAnsi="Arial" w:cs="Arial"/>
          <w:sz w:val="40"/>
          <w:szCs w:val="40"/>
        </w:rPr>
      </w:pPr>
      <w:bookmarkStart w:id="16" w:name="_Toc236916859"/>
      <w:r w:rsidRPr="00BC1137">
        <w:rPr>
          <w:rFonts w:ascii="Arial" w:hAnsi="Arial" w:cs="Arial"/>
          <w:sz w:val="40"/>
          <w:szCs w:val="40"/>
        </w:rPr>
        <w:t>Advocacy and Influence</w:t>
      </w:r>
      <w:bookmarkEnd w:id="16"/>
    </w:p>
    <w:p w14:paraId="5564F036" w14:textId="5577D50F" w:rsidR="00100AEE" w:rsidRDefault="00004012" w:rsidP="00F37D87">
      <w:pPr>
        <w:spacing w:after="280" w:line="340" w:lineRule="exact"/>
        <w:rPr>
          <w:rFonts w:ascii="Arial" w:hAnsi="Arial" w:cs="Arial"/>
        </w:rPr>
      </w:pPr>
      <w:r w:rsidRPr="00100AEE">
        <w:rPr>
          <w:rFonts w:ascii="Arial" w:hAnsi="Arial" w:cs="Arial"/>
        </w:rPr>
        <w:t xml:space="preserve">We have </w:t>
      </w:r>
      <w:r w:rsidR="004A7620" w:rsidRPr="00100AEE">
        <w:rPr>
          <w:rFonts w:ascii="Arial" w:hAnsi="Arial" w:cs="Arial"/>
        </w:rPr>
        <w:t xml:space="preserve">this year </w:t>
      </w:r>
      <w:r w:rsidRPr="00FF3E15">
        <w:rPr>
          <w:rFonts w:ascii="Arial" w:hAnsi="Arial" w:cs="Arial"/>
          <w:b/>
          <w:bCs/>
        </w:rPr>
        <w:t>continued to advocate for a</w:t>
      </w:r>
      <w:r w:rsidR="004A7620" w:rsidRPr="00FF3E15">
        <w:rPr>
          <w:rFonts w:ascii="Arial" w:hAnsi="Arial" w:cs="Arial"/>
          <w:b/>
          <w:bCs/>
        </w:rPr>
        <w:t xml:space="preserve"> flexible</w:t>
      </w:r>
      <w:r w:rsidRPr="00FF3E15">
        <w:rPr>
          <w:rFonts w:ascii="Arial" w:hAnsi="Arial" w:cs="Arial"/>
          <w:b/>
          <w:bCs/>
        </w:rPr>
        <w:t xml:space="preserve"> energy discount mechanism</w:t>
      </w:r>
      <w:r w:rsidR="004F2FC4" w:rsidRPr="00100AEE">
        <w:rPr>
          <w:rFonts w:ascii="Arial" w:hAnsi="Arial" w:cs="Arial"/>
        </w:rPr>
        <w:t xml:space="preserve"> (also known as a “social tariff”)</w:t>
      </w:r>
      <w:r w:rsidRPr="00100AEE">
        <w:rPr>
          <w:rFonts w:ascii="Arial" w:hAnsi="Arial" w:cs="Arial"/>
        </w:rPr>
        <w:t xml:space="preserve"> – taking every opportunity to </w:t>
      </w:r>
      <w:r w:rsidR="00B33385" w:rsidRPr="00100AEE">
        <w:rPr>
          <w:rFonts w:ascii="Arial" w:hAnsi="Arial" w:cs="Arial"/>
        </w:rPr>
        <w:t xml:space="preserve">promote </w:t>
      </w:r>
      <w:r w:rsidR="0029004D" w:rsidRPr="00100AEE">
        <w:rPr>
          <w:rFonts w:ascii="Arial" w:hAnsi="Arial" w:cs="Arial"/>
        </w:rPr>
        <w:t xml:space="preserve">our </w:t>
      </w:r>
      <w:hyperlink r:id="rId55" w:history="1">
        <w:r w:rsidR="0029004D" w:rsidRPr="00100AEE">
          <w:rPr>
            <w:rStyle w:val="Hyperlink"/>
            <w:rFonts w:ascii="Arial" w:hAnsi="Arial" w:cs="Arial"/>
          </w:rPr>
          <w:t>recommendations</w:t>
        </w:r>
      </w:hyperlink>
      <w:r w:rsidR="001F2CE9" w:rsidRPr="00100AEE">
        <w:rPr>
          <w:rFonts w:ascii="Arial" w:hAnsi="Arial" w:cs="Arial"/>
        </w:rPr>
        <w:t>. W</w:t>
      </w:r>
      <w:r w:rsidR="00EA332C" w:rsidRPr="00100AEE">
        <w:rPr>
          <w:rFonts w:ascii="Arial" w:hAnsi="Arial" w:cs="Arial"/>
        </w:rPr>
        <w:t xml:space="preserve">e believe that a well-defined and flexible </w:t>
      </w:r>
      <w:r w:rsidR="00306876" w:rsidRPr="00100AEE">
        <w:rPr>
          <w:rFonts w:ascii="Arial" w:hAnsi="Arial" w:cs="Arial"/>
        </w:rPr>
        <w:t>discount mechanism</w:t>
      </w:r>
      <w:r w:rsidR="00EA332C" w:rsidRPr="00100AEE">
        <w:rPr>
          <w:rFonts w:ascii="Arial" w:hAnsi="Arial" w:cs="Arial"/>
        </w:rPr>
        <w:t xml:space="preserve"> offers </w:t>
      </w:r>
      <w:r w:rsidR="00906A57" w:rsidRPr="00100AEE">
        <w:rPr>
          <w:rFonts w:ascii="Arial" w:hAnsi="Arial" w:cs="Arial"/>
        </w:rPr>
        <w:t xml:space="preserve">a real </w:t>
      </w:r>
      <w:r w:rsidR="00B33385" w:rsidRPr="00100AEE">
        <w:rPr>
          <w:rFonts w:ascii="Arial" w:hAnsi="Arial" w:cs="Arial"/>
        </w:rPr>
        <w:t xml:space="preserve">opportunity to </w:t>
      </w:r>
      <w:r w:rsidR="00EB552F" w:rsidRPr="00100AEE">
        <w:rPr>
          <w:rFonts w:ascii="Arial" w:hAnsi="Arial" w:cs="Arial"/>
        </w:rPr>
        <w:t xml:space="preserve">at </w:t>
      </w:r>
      <w:r w:rsidR="00004379" w:rsidRPr="00100AEE">
        <w:rPr>
          <w:rFonts w:ascii="Arial" w:hAnsi="Arial" w:cs="Arial"/>
        </w:rPr>
        <w:t xml:space="preserve">the </w:t>
      </w:r>
      <w:r w:rsidR="00EB552F" w:rsidRPr="00100AEE">
        <w:rPr>
          <w:rFonts w:ascii="Arial" w:hAnsi="Arial" w:cs="Arial"/>
        </w:rPr>
        <w:t>least mitigate and at</w:t>
      </w:r>
      <w:r w:rsidR="00004379" w:rsidRPr="00100AEE">
        <w:rPr>
          <w:rFonts w:ascii="Arial" w:hAnsi="Arial" w:cs="Arial"/>
        </w:rPr>
        <w:t xml:space="preserve"> th</w:t>
      </w:r>
      <w:r w:rsidR="001F2CE9" w:rsidRPr="00100AEE">
        <w:rPr>
          <w:rFonts w:ascii="Arial" w:hAnsi="Arial" w:cs="Arial"/>
        </w:rPr>
        <w:t>e</w:t>
      </w:r>
      <w:r w:rsidR="00EB552F" w:rsidRPr="00100AEE">
        <w:rPr>
          <w:rFonts w:ascii="Arial" w:hAnsi="Arial" w:cs="Arial"/>
        </w:rPr>
        <w:t xml:space="preserve"> best</w:t>
      </w:r>
      <w:r w:rsidR="00B33385" w:rsidRPr="00100AEE">
        <w:rPr>
          <w:rFonts w:ascii="Arial" w:hAnsi="Arial" w:cs="Arial"/>
        </w:rPr>
        <w:t xml:space="preserve"> eradicate fuel poverty. </w:t>
      </w:r>
    </w:p>
    <w:p w14:paraId="30D817F5" w14:textId="3EB1C830" w:rsidR="00235F8F" w:rsidRDefault="004F2FC4" w:rsidP="00F37D87">
      <w:pPr>
        <w:pStyle w:val="ListParagraph"/>
        <w:numPr>
          <w:ilvl w:val="0"/>
          <w:numId w:val="66"/>
        </w:numPr>
        <w:spacing w:after="280" w:line="340" w:lineRule="exact"/>
        <w:rPr>
          <w:rFonts w:ascii="Arial" w:hAnsi="Arial" w:cs="Arial"/>
        </w:rPr>
      </w:pPr>
      <w:r w:rsidRPr="00100AEE">
        <w:rPr>
          <w:rFonts w:ascii="Arial" w:hAnsi="Arial" w:cs="Arial"/>
        </w:rPr>
        <w:t xml:space="preserve">We </w:t>
      </w:r>
      <w:r w:rsidR="003B670E" w:rsidRPr="00100AEE">
        <w:rPr>
          <w:rFonts w:ascii="Arial" w:hAnsi="Arial" w:cs="Arial"/>
        </w:rPr>
        <w:t xml:space="preserve">continued our </w:t>
      </w:r>
      <w:r w:rsidRPr="00100AEE">
        <w:rPr>
          <w:rFonts w:ascii="Arial" w:hAnsi="Arial" w:cs="Arial"/>
        </w:rPr>
        <w:t>participat</w:t>
      </w:r>
      <w:r w:rsidR="003B670E" w:rsidRPr="00100AEE">
        <w:rPr>
          <w:rFonts w:ascii="Arial" w:hAnsi="Arial" w:cs="Arial"/>
        </w:rPr>
        <w:t xml:space="preserve">ion </w:t>
      </w:r>
      <w:r w:rsidRPr="00100AEE">
        <w:rPr>
          <w:rFonts w:ascii="Arial" w:hAnsi="Arial" w:cs="Arial"/>
        </w:rPr>
        <w:t>in</w:t>
      </w:r>
      <w:r w:rsidR="005A067A" w:rsidRPr="00100AEE">
        <w:rPr>
          <w:rFonts w:ascii="Arial" w:hAnsi="Arial" w:cs="Arial"/>
        </w:rPr>
        <w:t xml:space="preserve"> Scottish Ministers</w:t>
      </w:r>
      <w:r w:rsidR="003B670E" w:rsidRPr="00100AEE">
        <w:rPr>
          <w:rFonts w:ascii="Arial" w:hAnsi="Arial" w:cs="Arial"/>
        </w:rPr>
        <w:t>’</w:t>
      </w:r>
      <w:r w:rsidR="005A067A" w:rsidRPr="00100AEE">
        <w:rPr>
          <w:rFonts w:ascii="Arial" w:hAnsi="Arial" w:cs="Arial"/>
        </w:rPr>
        <w:t xml:space="preserve"> </w:t>
      </w:r>
      <w:hyperlink r:id="rId56" w:history="1">
        <w:r w:rsidR="00A64FFB" w:rsidRPr="00100AEE">
          <w:rPr>
            <w:rStyle w:val="Hyperlink"/>
            <w:rFonts w:ascii="Arial" w:hAnsi="Arial" w:cs="Arial"/>
          </w:rPr>
          <w:t>Social Tariff Working Group</w:t>
        </w:r>
      </w:hyperlink>
      <w:r w:rsidR="00A64FFB">
        <w:t>,</w:t>
      </w:r>
      <w:r w:rsidR="007911FF" w:rsidRPr="00100AEE">
        <w:rPr>
          <w:rFonts w:ascii="Arial" w:hAnsi="Arial" w:cs="Arial"/>
        </w:rPr>
        <w:t xml:space="preserve"> advocating for a discount mechanism</w:t>
      </w:r>
      <w:r w:rsidR="00384233" w:rsidRPr="00100AEE">
        <w:rPr>
          <w:rFonts w:ascii="Arial" w:hAnsi="Arial" w:cs="Arial"/>
        </w:rPr>
        <w:t xml:space="preserve"> </w:t>
      </w:r>
      <w:r w:rsidR="004468DD" w:rsidRPr="00100AEE">
        <w:rPr>
          <w:rFonts w:ascii="Arial" w:hAnsi="Arial" w:cs="Arial"/>
        </w:rPr>
        <w:t>automatically deliver</w:t>
      </w:r>
      <w:r w:rsidR="003F52DB" w:rsidRPr="00100AEE">
        <w:rPr>
          <w:rFonts w:ascii="Arial" w:hAnsi="Arial" w:cs="Arial"/>
        </w:rPr>
        <w:t>ing a</w:t>
      </w:r>
      <w:r w:rsidR="00FE06EE" w:rsidRPr="00100AEE">
        <w:rPr>
          <w:rFonts w:ascii="Arial" w:hAnsi="Arial" w:cs="Arial"/>
        </w:rPr>
        <w:t xml:space="preserve"> </w:t>
      </w:r>
      <w:r w:rsidR="004468DD" w:rsidRPr="00100AEE">
        <w:rPr>
          <w:rFonts w:ascii="Arial" w:hAnsi="Arial" w:cs="Arial"/>
        </w:rPr>
        <w:t>unit rate</w:t>
      </w:r>
      <w:r w:rsidR="00FE06EE" w:rsidRPr="00100AEE">
        <w:rPr>
          <w:rFonts w:ascii="Arial" w:hAnsi="Arial" w:cs="Arial"/>
        </w:rPr>
        <w:t xml:space="preserve"> discount </w:t>
      </w:r>
      <w:r w:rsidR="005800E9" w:rsidRPr="00100AEE">
        <w:rPr>
          <w:rFonts w:ascii="Arial" w:hAnsi="Arial" w:cs="Arial"/>
        </w:rPr>
        <w:t>for vulnerable consumers</w:t>
      </w:r>
      <w:r w:rsidR="003F52DB" w:rsidRPr="00100AEE">
        <w:rPr>
          <w:rFonts w:ascii="Arial" w:hAnsi="Arial" w:cs="Arial"/>
        </w:rPr>
        <w:t xml:space="preserve"> at the point of use</w:t>
      </w:r>
      <w:r w:rsidR="004468DD" w:rsidRPr="00100AEE">
        <w:rPr>
          <w:rFonts w:ascii="Arial" w:hAnsi="Arial" w:cs="Arial"/>
        </w:rPr>
        <w:t xml:space="preserve">, and which is </w:t>
      </w:r>
      <w:r w:rsidR="00384233" w:rsidRPr="00100AEE">
        <w:rPr>
          <w:rFonts w:ascii="Arial" w:hAnsi="Arial" w:cs="Arial"/>
        </w:rPr>
        <w:t xml:space="preserve">flexible enough to </w:t>
      </w:r>
      <w:r w:rsidR="003F29CE" w:rsidRPr="00100AEE">
        <w:rPr>
          <w:rFonts w:ascii="Arial" w:hAnsi="Arial" w:cs="Arial"/>
        </w:rPr>
        <w:t>take account of changing circumstances</w:t>
      </w:r>
      <w:r w:rsidR="00DA15B8" w:rsidRPr="00100AEE">
        <w:rPr>
          <w:rFonts w:ascii="Arial" w:hAnsi="Arial" w:cs="Arial"/>
        </w:rPr>
        <w:t xml:space="preserve">, contributing </w:t>
      </w:r>
      <w:r w:rsidR="00526C55" w:rsidRPr="00100AEE">
        <w:rPr>
          <w:rFonts w:ascii="Arial" w:hAnsi="Arial" w:cs="Arial"/>
        </w:rPr>
        <w:t>these</w:t>
      </w:r>
      <w:r w:rsidR="00DA15B8" w:rsidRPr="00100AEE">
        <w:rPr>
          <w:rFonts w:ascii="Arial" w:hAnsi="Arial" w:cs="Arial"/>
        </w:rPr>
        <w:t xml:space="preserve"> ideas to the </w:t>
      </w:r>
      <w:hyperlink r:id="rId57" w:history="1">
        <w:r w:rsidR="008E7521" w:rsidRPr="007D1A2E">
          <w:rPr>
            <w:rStyle w:val="Hyperlink"/>
            <w:rFonts w:ascii="Arial" w:hAnsi="Arial" w:cs="Arial"/>
          </w:rPr>
          <w:t>final report</w:t>
        </w:r>
      </w:hyperlink>
      <w:r w:rsidR="008E7521" w:rsidRPr="00100AEE">
        <w:rPr>
          <w:rFonts w:ascii="Arial" w:hAnsi="Arial" w:cs="Arial"/>
        </w:rPr>
        <w:t xml:space="preserve"> of this group</w:t>
      </w:r>
      <w:r w:rsidR="00DC43F4" w:rsidRPr="00100AEE">
        <w:rPr>
          <w:rFonts w:ascii="Arial" w:hAnsi="Arial" w:cs="Arial"/>
        </w:rPr>
        <w:t>.</w:t>
      </w:r>
      <w:r w:rsidR="0097073E" w:rsidRPr="00100AEE">
        <w:rPr>
          <w:rFonts w:ascii="Arial" w:hAnsi="Arial" w:cs="Arial"/>
        </w:rPr>
        <w:t xml:space="preserve"> </w:t>
      </w:r>
    </w:p>
    <w:p w14:paraId="6D448F2B" w14:textId="77777777" w:rsidR="00F37D87" w:rsidRPr="00F37D87" w:rsidRDefault="00F37D87" w:rsidP="00F37D87">
      <w:pPr>
        <w:pStyle w:val="ListParagraph"/>
        <w:spacing w:after="280" w:line="340" w:lineRule="exact"/>
        <w:rPr>
          <w:rFonts w:ascii="Arial" w:hAnsi="Arial" w:cs="Arial"/>
        </w:rPr>
      </w:pPr>
    </w:p>
    <w:p w14:paraId="4D3E5EDB" w14:textId="4559ADCF" w:rsidR="00CA0A5D" w:rsidRPr="00C55038" w:rsidRDefault="00C064A8" w:rsidP="00C55038">
      <w:pPr>
        <w:pStyle w:val="ListParagraph"/>
        <w:numPr>
          <w:ilvl w:val="0"/>
          <w:numId w:val="65"/>
        </w:numPr>
        <w:spacing w:after="280" w:line="340" w:lineRule="exact"/>
        <w:rPr>
          <w:rFonts w:ascii="Arial" w:hAnsi="Arial" w:cs="Arial"/>
        </w:rPr>
      </w:pPr>
      <w:r w:rsidRPr="00FB1DD3">
        <w:rPr>
          <w:rFonts w:ascii="Arial" w:eastAsia="Times New Roman" w:hAnsi="Arial" w:cs="Arial"/>
          <w:kern w:val="0"/>
          <w:lang w:eastAsia="en-GB"/>
          <w14:ligatures w14:val="none"/>
        </w:rPr>
        <w:t xml:space="preserve">We </w:t>
      </w:r>
      <w:r w:rsidR="00535886">
        <w:rPr>
          <w:rFonts w:ascii="Arial" w:eastAsia="Times New Roman" w:hAnsi="Arial" w:cs="Arial"/>
          <w:kern w:val="0"/>
          <w:lang w:eastAsia="en-GB"/>
          <w14:ligatures w14:val="none"/>
        </w:rPr>
        <w:t xml:space="preserve">maintained our focus on </w:t>
      </w:r>
      <w:r w:rsidRPr="00FB1DD3">
        <w:rPr>
          <w:rFonts w:ascii="Arial" w:eastAsia="Times New Roman" w:hAnsi="Arial" w:cs="Arial"/>
          <w:kern w:val="0"/>
          <w:lang w:eastAsia="en-GB"/>
          <w14:ligatures w14:val="none"/>
        </w:rPr>
        <w:t>advocat</w:t>
      </w:r>
      <w:r w:rsidR="00535886">
        <w:rPr>
          <w:rFonts w:ascii="Arial" w:eastAsia="Times New Roman" w:hAnsi="Arial" w:cs="Arial"/>
          <w:kern w:val="0"/>
          <w:lang w:eastAsia="en-GB"/>
          <w14:ligatures w14:val="none"/>
        </w:rPr>
        <w:t>ing</w:t>
      </w:r>
      <w:r w:rsidRPr="00FB1DD3">
        <w:rPr>
          <w:rFonts w:ascii="Arial" w:eastAsia="Times New Roman" w:hAnsi="Arial" w:cs="Arial"/>
          <w:kern w:val="0"/>
          <w:lang w:eastAsia="en-GB"/>
          <w14:ligatures w14:val="none"/>
        </w:rPr>
        <w:t xml:space="preserve"> for an energy discount mechanism </w:t>
      </w:r>
      <w:r w:rsidR="00526C55" w:rsidRPr="00FB1DD3">
        <w:rPr>
          <w:rFonts w:ascii="Arial" w:eastAsia="Times New Roman" w:hAnsi="Arial" w:cs="Arial"/>
          <w:kern w:val="0"/>
          <w:lang w:eastAsia="en-GB"/>
          <w14:ligatures w14:val="none"/>
        </w:rPr>
        <w:t xml:space="preserve">by responding to relevant </w:t>
      </w:r>
      <w:r w:rsidRPr="00FB1DD3">
        <w:rPr>
          <w:rFonts w:ascii="Arial" w:eastAsia="Times New Roman" w:hAnsi="Arial" w:cs="Arial"/>
          <w:kern w:val="0"/>
          <w:lang w:eastAsia="en-GB"/>
          <w14:ligatures w14:val="none"/>
        </w:rPr>
        <w:t>consultations. In response to the Department for Energy Security and Net Zero’s</w:t>
      </w:r>
      <w:r w:rsidR="00273A2D" w:rsidRPr="00FB1DD3">
        <w:rPr>
          <w:rFonts w:ascii="Arial" w:eastAsia="Times New Roman" w:hAnsi="Arial" w:cs="Arial"/>
          <w:kern w:val="0"/>
          <w:lang w:eastAsia="en-GB"/>
          <w14:ligatures w14:val="none"/>
        </w:rPr>
        <w:t xml:space="preserve"> (DESNZ)</w:t>
      </w:r>
      <w:r w:rsidRPr="00FB1DD3">
        <w:rPr>
          <w:rFonts w:ascii="Arial" w:eastAsia="Times New Roman" w:hAnsi="Arial" w:cs="Arial"/>
          <w:kern w:val="0"/>
          <w:lang w:eastAsia="en-GB"/>
          <w14:ligatures w14:val="none"/>
        </w:rPr>
        <w:t xml:space="preserve"> consultation on </w:t>
      </w:r>
      <w:hyperlink r:id="rId58" w:history="1">
        <w:r w:rsidRPr="00FB1DD3">
          <w:rPr>
            <w:rStyle w:val="Hyperlink"/>
            <w:rFonts w:ascii="Arial" w:eastAsia="Times New Roman" w:hAnsi="Arial" w:cs="Arial"/>
            <w:kern w:val="0"/>
            <w:lang w:eastAsia="en-GB"/>
            <w14:ligatures w14:val="none"/>
          </w:rPr>
          <w:t>expanding the Warm Home Discount</w:t>
        </w:r>
      </w:hyperlink>
      <w:r w:rsidRPr="00FB1DD3">
        <w:rPr>
          <w:rFonts w:ascii="Arial" w:eastAsia="Times New Roman" w:hAnsi="Arial" w:cs="Arial"/>
          <w:kern w:val="0"/>
          <w:lang w:eastAsia="en-GB"/>
          <w14:ligatures w14:val="none"/>
        </w:rPr>
        <w:t xml:space="preserve"> (WHD), we supported </w:t>
      </w:r>
      <w:r w:rsidR="00463D07" w:rsidRPr="00FB1DD3">
        <w:rPr>
          <w:rFonts w:ascii="Arial" w:eastAsia="Times New Roman" w:hAnsi="Arial" w:cs="Arial"/>
          <w:kern w:val="0"/>
          <w:lang w:eastAsia="en-GB"/>
          <w14:ligatures w14:val="none"/>
        </w:rPr>
        <w:t xml:space="preserve">WHD’s </w:t>
      </w:r>
      <w:r w:rsidRPr="00FB1DD3">
        <w:rPr>
          <w:rFonts w:ascii="Arial" w:eastAsia="Times New Roman" w:hAnsi="Arial" w:cs="Arial"/>
          <w:kern w:val="0"/>
          <w:lang w:eastAsia="en-GB"/>
          <w14:ligatures w14:val="none"/>
        </w:rPr>
        <w:t xml:space="preserve">continued expansion and the principle of automatic payments. We recognised </w:t>
      </w:r>
      <w:r w:rsidR="00095E9A" w:rsidRPr="00FB1DD3">
        <w:rPr>
          <w:rFonts w:ascii="Arial" w:eastAsia="Times New Roman" w:hAnsi="Arial" w:cs="Arial"/>
          <w:kern w:val="0"/>
          <w:lang w:eastAsia="en-GB"/>
          <w14:ligatures w14:val="none"/>
        </w:rPr>
        <w:t>WHD’s</w:t>
      </w:r>
      <w:r w:rsidRPr="00FB1DD3">
        <w:rPr>
          <w:rFonts w:ascii="Arial" w:eastAsia="Times New Roman" w:hAnsi="Arial" w:cs="Arial"/>
          <w:kern w:val="0"/>
          <w:lang w:eastAsia="en-GB"/>
          <w14:ligatures w14:val="none"/>
        </w:rPr>
        <w:t xml:space="preserve"> potential, with sufficient funding and redesign, to help reduce fuel poverty</w:t>
      </w:r>
      <w:r w:rsidR="00095E9A" w:rsidRPr="00FB1DD3">
        <w:rPr>
          <w:rFonts w:ascii="Arial" w:eastAsia="Times New Roman" w:hAnsi="Arial" w:cs="Arial"/>
          <w:kern w:val="0"/>
          <w:lang w:eastAsia="en-GB"/>
          <w14:ligatures w14:val="none"/>
        </w:rPr>
        <w:t>, w</w:t>
      </w:r>
      <w:r w:rsidRPr="00FB1DD3">
        <w:rPr>
          <w:rFonts w:ascii="Arial" w:eastAsia="Times New Roman" w:hAnsi="Arial" w:cs="Arial"/>
          <w:kern w:val="0"/>
          <w:lang w:eastAsia="en-GB"/>
          <w14:ligatures w14:val="none"/>
        </w:rPr>
        <w:t>hile noting that the £150 rebate is insufficient for many households in fuel poverty in Scotland</w:t>
      </w:r>
      <w:r w:rsidR="007C3018" w:rsidRPr="00FB1DD3">
        <w:rPr>
          <w:rFonts w:ascii="Arial" w:eastAsia="Times New Roman" w:hAnsi="Arial" w:cs="Arial"/>
          <w:kern w:val="0"/>
          <w:lang w:eastAsia="en-GB"/>
          <w14:ligatures w14:val="none"/>
        </w:rPr>
        <w:t>. W</w:t>
      </w:r>
      <w:r w:rsidRPr="00FB1DD3">
        <w:rPr>
          <w:rFonts w:ascii="Arial" w:eastAsia="Times New Roman" w:hAnsi="Arial" w:cs="Arial"/>
          <w:kern w:val="0"/>
          <w:lang w:eastAsia="en-GB"/>
          <w14:ligatures w14:val="none"/>
        </w:rPr>
        <w:t>e highlighted the opportunity for regional variations in rebate levels to better reflect differing needs and deliver greater impact where fuel poverty is most acute.</w:t>
      </w:r>
      <w:r w:rsidR="001A6396" w:rsidRPr="00FB1DD3">
        <w:rPr>
          <w:rFonts w:ascii="Arial" w:eastAsia="Times New Roman" w:hAnsi="Arial" w:cs="Arial"/>
          <w:kern w:val="0"/>
          <w:lang w:eastAsia="en-GB"/>
          <w14:ligatures w14:val="none"/>
        </w:rPr>
        <w:t xml:space="preserve"> </w:t>
      </w:r>
      <w:r w:rsidR="00BC283F" w:rsidRPr="00FB1DD3">
        <w:rPr>
          <w:rFonts w:ascii="Arial" w:eastAsia="Times New Roman" w:hAnsi="Arial" w:cs="Arial"/>
          <w:kern w:val="0"/>
          <w:lang w:eastAsia="en-GB"/>
          <w14:ligatures w14:val="none"/>
        </w:rPr>
        <w:t xml:space="preserve">We reiterated that we would like to see the WHD, as a precursor of a fully-fledged flexible energy discount mechanism, funded through general taxation in </w:t>
      </w:r>
      <w:hyperlink r:id="rId59" w:history="1">
        <w:r w:rsidR="00273A2D" w:rsidRPr="00FB1DD3">
          <w:rPr>
            <w:rStyle w:val="Hyperlink"/>
            <w:rFonts w:ascii="Arial" w:eastAsia="Times New Roman" w:hAnsi="Arial" w:cs="Arial"/>
            <w:kern w:val="0"/>
            <w:lang w:eastAsia="en-GB"/>
            <w14:ligatures w14:val="none"/>
          </w:rPr>
          <w:t>responding</w:t>
        </w:r>
      </w:hyperlink>
      <w:r w:rsidR="00273A2D" w:rsidRPr="00FB1DD3">
        <w:rPr>
          <w:rFonts w:ascii="Arial" w:eastAsia="Times New Roman" w:hAnsi="Arial" w:cs="Arial"/>
          <w:kern w:val="0"/>
          <w:lang w:eastAsia="en-GB"/>
          <w14:ligatures w14:val="none"/>
        </w:rPr>
        <w:t xml:space="preserve"> to DESNZ’s </w:t>
      </w:r>
      <w:r w:rsidR="00015986" w:rsidRPr="00FB1DD3">
        <w:rPr>
          <w:rFonts w:ascii="Arial" w:eastAsia="Times New Roman" w:hAnsi="Arial" w:cs="Arial"/>
          <w:kern w:val="0"/>
          <w:lang w:eastAsia="en-GB"/>
          <w14:ligatures w14:val="none"/>
        </w:rPr>
        <w:t xml:space="preserve">consultation on WHD </w:t>
      </w:r>
      <w:r w:rsidR="00D46E9E" w:rsidRPr="00FB1DD3">
        <w:rPr>
          <w:rFonts w:ascii="Arial" w:eastAsia="Times New Roman" w:hAnsi="Arial" w:cs="Arial"/>
          <w:kern w:val="0"/>
          <w:lang w:eastAsia="en-GB"/>
          <w14:ligatures w14:val="none"/>
        </w:rPr>
        <w:t>c</w:t>
      </w:r>
      <w:r w:rsidR="00015986" w:rsidRPr="00FB1DD3">
        <w:rPr>
          <w:rFonts w:ascii="Arial" w:eastAsia="Times New Roman" w:hAnsi="Arial" w:cs="Arial"/>
          <w:kern w:val="0"/>
          <w:lang w:eastAsia="en-GB"/>
          <w14:ligatures w14:val="none"/>
        </w:rPr>
        <w:t xml:space="preserve">ost </w:t>
      </w:r>
      <w:r w:rsidR="00D46E9E" w:rsidRPr="00FB1DD3">
        <w:rPr>
          <w:rFonts w:ascii="Arial" w:eastAsia="Times New Roman" w:hAnsi="Arial" w:cs="Arial"/>
          <w:kern w:val="0"/>
          <w:lang w:eastAsia="en-GB"/>
          <w14:ligatures w14:val="none"/>
        </w:rPr>
        <w:t>r</w:t>
      </w:r>
      <w:r w:rsidR="00015986" w:rsidRPr="00FB1DD3">
        <w:rPr>
          <w:rFonts w:ascii="Arial" w:eastAsia="Times New Roman" w:hAnsi="Arial" w:cs="Arial"/>
          <w:kern w:val="0"/>
          <w:lang w:eastAsia="en-GB"/>
          <w14:ligatures w14:val="none"/>
        </w:rPr>
        <w:t>ecovery</w:t>
      </w:r>
      <w:r w:rsidR="00A86B0D" w:rsidRPr="00FB1DD3">
        <w:rPr>
          <w:rFonts w:ascii="Arial" w:eastAsia="Times New Roman" w:hAnsi="Arial" w:cs="Arial"/>
          <w:kern w:val="0"/>
          <w:lang w:eastAsia="en-GB"/>
          <w14:ligatures w14:val="none"/>
        </w:rPr>
        <w:t xml:space="preserve"> where we rejected the </w:t>
      </w:r>
      <w:r w:rsidR="002F3DEE" w:rsidRPr="00FB1DD3">
        <w:rPr>
          <w:rFonts w:ascii="Arial" w:eastAsia="Times New Roman" w:hAnsi="Arial" w:cs="Arial"/>
          <w:kern w:val="0"/>
          <w:lang w:eastAsia="en-GB"/>
          <w14:ligatures w14:val="none"/>
        </w:rPr>
        <w:t>idea of moving the WHD levy from standing charges to the unit rate.</w:t>
      </w:r>
      <w:r w:rsidR="00495675" w:rsidRPr="00FB1DD3">
        <w:rPr>
          <w:rFonts w:ascii="Arial" w:eastAsia="Times New Roman" w:hAnsi="Arial" w:cs="Arial"/>
          <w:kern w:val="0"/>
          <w:lang w:eastAsia="en-GB"/>
          <w14:ligatures w14:val="none"/>
        </w:rPr>
        <w:t xml:space="preserve"> Earlier in the year, we set out </w:t>
      </w:r>
      <w:hyperlink r:id="rId60" w:history="1">
        <w:r w:rsidR="00495675" w:rsidRPr="00FB1DD3">
          <w:rPr>
            <w:rStyle w:val="Hyperlink"/>
            <w:rFonts w:ascii="Arial" w:eastAsia="Times New Roman" w:hAnsi="Arial" w:cs="Arial"/>
            <w:kern w:val="0"/>
            <w:lang w:eastAsia="en-GB"/>
            <w14:ligatures w14:val="none"/>
          </w:rPr>
          <w:t>principles for energy system cost allocation and recovery</w:t>
        </w:r>
      </w:hyperlink>
      <w:r w:rsidR="00495675" w:rsidRPr="00FB1DD3">
        <w:rPr>
          <w:rFonts w:ascii="Arial" w:eastAsia="Times New Roman" w:hAnsi="Arial" w:cs="Arial"/>
          <w:kern w:val="0"/>
          <w:lang w:eastAsia="en-GB"/>
          <w14:ligatures w14:val="none"/>
        </w:rPr>
        <w:t xml:space="preserve"> to Ofgem in response </w:t>
      </w:r>
      <w:r w:rsidR="00851D9D" w:rsidRPr="00FB1DD3">
        <w:rPr>
          <w:rFonts w:ascii="Arial" w:eastAsia="Times New Roman" w:hAnsi="Arial" w:cs="Arial"/>
          <w:kern w:val="0"/>
          <w:lang w:eastAsia="en-GB"/>
          <w14:ligatures w14:val="none"/>
        </w:rPr>
        <w:t>to their consultation on this.</w:t>
      </w:r>
      <w:r w:rsidR="00A662A8" w:rsidRPr="00FB1DD3">
        <w:rPr>
          <w:rFonts w:ascii="Arial" w:eastAsia="Times New Roman" w:hAnsi="Arial" w:cs="Arial"/>
          <w:kern w:val="0"/>
          <w:lang w:eastAsia="en-GB"/>
          <w14:ligatures w14:val="none"/>
        </w:rPr>
        <w:t xml:space="preserve"> We </w:t>
      </w:r>
      <w:r w:rsidR="00A64FFB" w:rsidRPr="00FB1DD3">
        <w:rPr>
          <w:rFonts w:ascii="Arial" w:eastAsia="Times New Roman" w:hAnsi="Arial" w:cs="Arial"/>
          <w:kern w:val="0"/>
          <w:lang w:eastAsia="en-GB"/>
          <w14:ligatures w14:val="none"/>
        </w:rPr>
        <w:t>noted</w:t>
      </w:r>
      <w:r w:rsidR="00F72554" w:rsidRPr="00FB1DD3">
        <w:rPr>
          <w:rFonts w:ascii="Arial" w:eastAsia="Times New Roman" w:hAnsi="Arial" w:cs="Arial"/>
          <w:kern w:val="0"/>
          <w:lang w:eastAsia="en-GB"/>
          <w14:ligatures w14:val="none"/>
        </w:rPr>
        <w:t xml:space="preserve"> t</w:t>
      </w:r>
      <w:r w:rsidR="00551CBC" w:rsidRPr="00FB1DD3">
        <w:rPr>
          <w:rFonts w:ascii="Arial" w:eastAsia="Times New Roman" w:hAnsi="Arial" w:cs="Arial"/>
          <w:kern w:val="0"/>
          <w:lang w:eastAsia="en-GB"/>
          <w14:ligatures w14:val="none"/>
        </w:rPr>
        <w:t xml:space="preserve">he key role energy prices play in driving fuel poverty in Scotland, </w:t>
      </w:r>
      <w:r w:rsidR="00A64FFB" w:rsidRPr="00FB1DD3">
        <w:rPr>
          <w:rFonts w:ascii="Arial" w:eastAsia="Times New Roman" w:hAnsi="Arial" w:cs="Arial"/>
          <w:kern w:val="0"/>
          <w:lang w:eastAsia="en-GB"/>
          <w14:ligatures w14:val="none"/>
        </w:rPr>
        <w:t xml:space="preserve">argued </w:t>
      </w:r>
      <w:r w:rsidR="00551CBC" w:rsidRPr="00FB1DD3">
        <w:rPr>
          <w:rFonts w:ascii="Arial" w:eastAsia="Times New Roman" w:hAnsi="Arial" w:cs="Arial"/>
          <w:kern w:val="0"/>
          <w:lang w:eastAsia="en-GB"/>
          <w14:ligatures w14:val="none"/>
        </w:rPr>
        <w:t xml:space="preserve">that </w:t>
      </w:r>
      <w:r w:rsidR="00A64FFB" w:rsidRPr="00FB1DD3">
        <w:rPr>
          <w:rFonts w:ascii="Arial" w:eastAsia="Times New Roman" w:hAnsi="Arial" w:cs="Arial"/>
          <w:kern w:val="0"/>
          <w:lang w:eastAsia="en-GB"/>
          <w14:ligatures w14:val="none"/>
        </w:rPr>
        <w:t>e</w:t>
      </w:r>
      <w:r w:rsidR="00551CBC" w:rsidRPr="00FB1DD3">
        <w:rPr>
          <w:rFonts w:ascii="Arial" w:eastAsia="Times New Roman" w:hAnsi="Arial" w:cs="Arial"/>
          <w:kern w:val="0"/>
          <w:lang w:eastAsia="en-GB"/>
          <w14:ligatures w14:val="none"/>
        </w:rPr>
        <w:t>nergy costs should be structured to minimise fuel poverty</w:t>
      </w:r>
      <w:r w:rsidR="00861C74" w:rsidRPr="00FB1DD3">
        <w:rPr>
          <w:rFonts w:ascii="Arial" w:eastAsia="Times New Roman" w:hAnsi="Arial" w:cs="Arial"/>
          <w:kern w:val="0"/>
          <w:lang w:eastAsia="en-GB"/>
          <w14:ligatures w14:val="none"/>
        </w:rPr>
        <w:t xml:space="preserve"> (e.g. levies energy efficiency schemes and discounts</w:t>
      </w:r>
      <w:r w:rsidR="004407C0" w:rsidRPr="00FB1DD3">
        <w:rPr>
          <w:rFonts w:ascii="Arial" w:eastAsia="Times New Roman" w:hAnsi="Arial" w:cs="Arial"/>
          <w:kern w:val="0"/>
          <w:lang w:eastAsia="en-GB"/>
          <w14:ligatures w14:val="none"/>
        </w:rPr>
        <w:t xml:space="preserve"> should be funded through general taxation) and that energy cost reform must be accompanied by stronger targeted support for vulnerable households, including a flexible energy discount mechanism. </w:t>
      </w:r>
    </w:p>
    <w:p w14:paraId="62E5559E" w14:textId="6A07EDE5" w:rsidR="00384254" w:rsidRPr="00BC1137" w:rsidRDefault="00AF28B5" w:rsidP="00BC1137">
      <w:pPr>
        <w:pStyle w:val="Heading2"/>
        <w:numPr>
          <w:ilvl w:val="0"/>
          <w:numId w:val="0"/>
        </w:numPr>
        <w:rPr>
          <w:rFonts w:ascii="Arial" w:hAnsi="Arial" w:cs="Arial"/>
          <w:sz w:val="40"/>
          <w:szCs w:val="40"/>
        </w:rPr>
      </w:pPr>
      <w:bookmarkStart w:id="17" w:name="_Toc236916860"/>
      <w:r w:rsidRPr="00BC1137">
        <w:rPr>
          <w:rFonts w:ascii="Arial" w:hAnsi="Arial" w:cs="Arial"/>
          <w:sz w:val="40"/>
          <w:szCs w:val="40"/>
        </w:rPr>
        <w:lastRenderedPageBreak/>
        <w:t>Advice</w:t>
      </w:r>
      <w:bookmarkEnd w:id="13"/>
      <w:bookmarkEnd w:id="17"/>
    </w:p>
    <w:p w14:paraId="6B67A723" w14:textId="31222282" w:rsidR="007B7080" w:rsidRPr="009A43A5" w:rsidRDefault="00F40563" w:rsidP="009A43A5">
      <w:pPr>
        <w:pStyle w:val="SFPAPSmallSubheading"/>
        <w:rPr>
          <w:rFonts w:cs="Arial"/>
          <w:b w:val="0"/>
          <w:bCs w:val="0"/>
          <w:sz w:val="24"/>
          <w:szCs w:val="24"/>
        </w:rPr>
      </w:pPr>
      <w:r>
        <w:rPr>
          <w:rFonts w:cs="Arial"/>
          <w:b w:val="0"/>
          <w:bCs w:val="0"/>
          <w:sz w:val="24"/>
          <w:szCs w:val="24"/>
        </w:rPr>
        <w:t xml:space="preserve">We have advised </w:t>
      </w:r>
      <w:r w:rsidR="00232A24">
        <w:rPr>
          <w:rFonts w:cs="Arial"/>
          <w:b w:val="0"/>
          <w:bCs w:val="0"/>
          <w:sz w:val="24"/>
          <w:szCs w:val="24"/>
        </w:rPr>
        <w:t xml:space="preserve">Scottish Ministers, Scottish Government officials and the Poverty and Inequality Commission on the following:  </w:t>
      </w:r>
    </w:p>
    <w:p w14:paraId="05C58141" w14:textId="0230F1F8" w:rsidR="00AA50FA" w:rsidRDefault="00615149" w:rsidP="0071724A">
      <w:pPr>
        <w:pStyle w:val="SFPAPBodyText"/>
        <w:numPr>
          <w:ilvl w:val="0"/>
          <w:numId w:val="59"/>
        </w:numPr>
        <w:spacing w:line="240" w:lineRule="auto"/>
        <w:ind w:left="714" w:hanging="357"/>
      </w:pPr>
      <w:r w:rsidRPr="00B82833">
        <w:rPr>
          <w:rFonts w:cs="Arial"/>
        </w:rPr>
        <w:t xml:space="preserve">We </w:t>
      </w:r>
      <w:hyperlink r:id="rId61" w:history="1">
        <w:r w:rsidRPr="00B82833">
          <w:rPr>
            <w:rStyle w:val="Hyperlink"/>
            <w:rFonts w:cs="Arial"/>
          </w:rPr>
          <w:t>wrote</w:t>
        </w:r>
      </w:hyperlink>
      <w:r w:rsidRPr="00B82833">
        <w:rPr>
          <w:rFonts w:cs="Arial"/>
        </w:rPr>
        <w:t xml:space="preserve"> to the </w:t>
      </w:r>
      <w:r w:rsidR="00A05BC6" w:rsidRPr="00B82833">
        <w:rPr>
          <w:rFonts w:cs="Arial"/>
        </w:rPr>
        <w:t xml:space="preserve">Cabinet Secretary for Housing on the </w:t>
      </w:r>
      <w:r w:rsidR="00A05BC6" w:rsidRPr="00B82833">
        <w:rPr>
          <w:rFonts w:cs="Arial"/>
          <w:b/>
          <w:bCs/>
        </w:rPr>
        <w:t>delay to the Heat in Buildings Bill</w:t>
      </w:r>
      <w:r w:rsidR="00335D96" w:rsidRPr="00B82833">
        <w:rPr>
          <w:rFonts w:cs="Arial"/>
        </w:rPr>
        <w:t xml:space="preserve">, </w:t>
      </w:r>
      <w:r w:rsidR="005C4839" w:rsidRPr="00B82833">
        <w:rPr>
          <w:rFonts w:cs="Arial"/>
        </w:rPr>
        <w:t xml:space="preserve">advocating that the </w:t>
      </w:r>
      <w:r w:rsidR="00AA50FA" w:rsidRPr="00B82833">
        <w:rPr>
          <w:rFonts w:cs="Arial"/>
        </w:rPr>
        <w:t xml:space="preserve">delay should not </w:t>
      </w:r>
      <w:r w:rsidR="00902DEE" w:rsidRPr="00B82833">
        <w:rPr>
          <w:rFonts w:cs="Arial"/>
        </w:rPr>
        <w:t>slow</w:t>
      </w:r>
      <w:r w:rsidR="00AA50FA" w:rsidRPr="00B82833">
        <w:rPr>
          <w:rFonts w:cs="Arial"/>
        </w:rPr>
        <w:t xml:space="preserve"> progress on tackling fuel poverty</w:t>
      </w:r>
      <w:r w:rsidR="000132AA" w:rsidRPr="00B82833">
        <w:rPr>
          <w:rFonts w:cs="Arial"/>
        </w:rPr>
        <w:t xml:space="preserve"> and </w:t>
      </w:r>
      <w:r w:rsidR="00E2729A">
        <w:rPr>
          <w:rFonts w:cs="Arial"/>
        </w:rPr>
        <w:t>notin</w:t>
      </w:r>
      <w:r w:rsidR="000132AA" w:rsidRPr="00B82833">
        <w:rPr>
          <w:rFonts w:cs="Arial"/>
        </w:rPr>
        <w:t>g that it</w:t>
      </w:r>
      <w:r w:rsidR="00E2729A">
        <w:rPr>
          <w:rFonts w:cs="Arial"/>
        </w:rPr>
        <w:t xml:space="preserve"> was unc</w:t>
      </w:r>
      <w:r w:rsidR="000132AA" w:rsidRPr="00B82833">
        <w:rPr>
          <w:rFonts w:cs="Arial"/>
        </w:rPr>
        <w:t>lear how the new b</w:t>
      </w:r>
      <w:r w:rsidR="00AA50FA" w:rsidRPr="00B82833">
        <w:rPr>
          <w:rFonts w:cs="Arial"/>
        </w:rPr>
        <w:t>ill</w:t>
      </w:r>
      <w:r w:rsidR="00D2411D" w:rsidRPr="00B82833">
        <w:rPr>
          <w:rFonts w:cs="Arial"/>
        </w:rPr>
        <w:t xml:space="preserve">, </w:t>
      </w:r>
      <w:hyperlink r:id="rId62" w:history="1">
        <w:r w:rsidR="00D2411D" w:rsidRPr="007D1A2E">
          <w:rPr>
            <w:rStyle w:val="Hyperlink"/>
            <w:rFonts w:cs="Arial"/>
          </w:rPr>
          <w:t>Buildings (Heating and Energy Performance) and Heat Networks (Scotland)</w:t>
        </w:r>
      </w:hyperlink>
      <w:r w:rsidR="007D1A2E">
        <w:rPr>
          <w:rStyle w:val="Emphasis"/>
          <w:rFonts w:cs="Arial"/>
        </w:rPr>
        <w:t>,</w:t>
      </w:r>
      <w:r w:rsidR="00AA50FA" w:rsidRPr="00B82833">
        <w:rPr>
          <w:rFonts w:cs="Arial"/>
        </w:rPr>
        <w:t xml:space="preserve"> </w:t>
      </w:r>
      <w:r w:rsidR="00AD7E94" w:rsidRPr="00B82833">
        <w:rPr>
          <w:rFonts w:cs="Arial"/>
        </w:rPr>
        <w:t>w</w:t>
      </w:r>
      <w:r w:rsidR="00E2729A">
        <w:rPr>
          <w:rFonts w:cs="Arial"/>
        </w:rPr>
        <w:t>ould</w:t>
      </w:r>
      <w:r w:rsidR="00AD7E94" w:rsidRPr="00B82833">
        <w:rPr>
          <w:rFonts w:cs="Arial"/>
        </w:rPr>
        <w:t xml:space="preserve"> contribute to reducing fuel poverty and meeting statutory fuel poverty targets as well as </w:t>
      </w:r>
      <w:r w:rsidR="00AA50FA" w:rsidRPr="00B82833">
        <w:rPr>
          <w:rFonts w:cs="Arial"/>
        </w:rPr>
        <w:t>help</w:t>
      </w:r>
      <w:r w:rsidR="00AD7E94" w:rsidRPr="00B82833">
        <w:rPr>
          <w:rFonts w:cs="Arial"/>
        </w:rPr>
        <w:t>ing to</w:t>
      </w:r>
      <w:r w:rsidR="00AA50FA" w:rsidRPr="00B82833">
        <w:rPr>
          <w:rFonts w:cs="Arial"/>
        </w:rPr>
        <w:t xml:space="preserve"> accelerate energy efficiency improvements</w:t>
      </w:r>
      <w:r w:rsidR="009E4755" w:rsidRPr="00B82833">
        <w:rPr>
          <w:rFonts w:cs="Arial"/>
        </w:rPr>
        <w:t xml:space="preserve">. We expressed concern </w:t>
      </w:r>
      <w:r w:rsidR="00D2411D" w:rsidRPr="00B82833">
        <w:rPr>
          <w:rFonts w:cs="Arial"/>
        </w:rPr>
        <w:t>about the lack of reference t</w:t>
      </w:r>
      <w:r w:rsidR="00AA50FA" w:rsidRPr="00B82833">
        <w:rPr>
          <w:rFonts w:cs="Arial"/>
        </w:rPr>
        <w:t>o fuel poverty or the fuel poverty targets</w:t>
      </w:r>
      <w:r w:rsidR="00D31B8D" w:rsidRPr="00B82833">
        <w:rPr>
          <w:rFonts w:cs="Arial"/>
        </w:rPr>
        <w:t xml:space="preserve"> in the draft bill. We also noted that, as yet, </w:t>
      </w:r>
      <w:r w:rsidR="00AA50FA" w:rsidRPr="00B82833">
        <w:rPr>
          <w:rFonts w:cs="Arial"/>
        </w:rPr>
        <w:t xml:space="preserve">it </w:t>
      </w:r>
      <w:r w:rsidR="00B82833" w:rsidRPr="00B82833">
        <w:rPr>
          <w:rFonts w:cs="Arial"/>
        </w:rPr>
        <w:t>was</w:t>
      </w:r>
      <w:r w:rsidR="00AA50FA" w:rsidRPr="00B82833">
        <w:rPr>
          <w:rFonts w:cs="Arial"/>
        </w:rPr>
        <w:t xml:space="preserve"> unclear how the heat decarbonisation strategy envisaged in the Bill </w:t>
      </w:r>
      <w:r w:rsidR="00B82833" w:rsidRPr="00B82833">
        <w:rPr>
          <w:rFonts w:cs="Arial"/>
        </w:rPr>
        <w:t xml:space="preserve">would </w:t>
      </w:r>
      <w:r w:rsidR="00AA50FA" w:rsidRPr="00B82833">
        <w:rPr>
          <w:rFonts w:cs="Arial"/>
        </w:rPr>
        <w:t>align with the fuel poverty strategy, due to be revised by December 2026</w:t>
      </w:r>
      <w:r w:rsidR="00B82833" w:rsidRPr="00B82833">
        <w:rPr>
          <w:rFonts w:cs="Arial"/>
        </w:rPr>
        <w:t>, and that e</w:t>
      </w:r>
      <w:r w:rsidR="00AA50FA" w:rsidRPr="00B82833">
        <w:rPr>
          <w:rFonts w:cs="Arial"/>
        </w:rPr>
        <w:t xml:space="preserve">ffective implementation </w:t>
      </w:r>
      <w:r w:rsidR="007E20E2">
        <w:rPr>
          <w:rFonts w:cs="Arial"/>
        </w:rPr>
        <w:t>would</w:t>
      </w:r>
      <w:r w:rsidR="00AA50FA" w:rsidRPr="00B82833">
        <w:rPr>
          <w:rFonts w:cs="Arial"/>
        </w:rPr>
        <w:t xml:space="preserve"> require close alignment between the governance and delivery arrangements for both strategies</w:t>
      </w:r>
      <w:r w:rsidR="00B82833" w:rsidRPr="00B82833">
        <w:rPr>
          <w:rFonts w:ascii="Segoe UI" w:hAnsi="Segoe UI" w:cs="Segoe UI"/>
          <w:sz w:val="21"/>
          <w:szCs w:val="21"/>
        </w:rPr>
        <w:t xml:space="preserve">. </w:t>
      </w:r>
    </w:p>
    <w:p w14:paraId="3E4A6E72" w14:textId="77777777" w:rsidR="0071724A" w:rsidRDefault="003E59DA" w:rsidP="0071724A">
      <w:pPr>
        <w:pStyle w:val="SFPAPBodyText"/>
        <w:numPr>
          <w:ilvl w:val="0"/>
          <w:numId w:val="59"/>
        </w:numPr>
        <w:spacing w:line="240" w:lineRule="auto"/>
        <w:ind w:left="714" w:hanging="357"/>
      </w:pPr>
      <w:r>
        <w:t xml:space="preserve">We offered the following reflections on the </w:t>
      </w:r>
      <w:r w:rsidRPr="0071724A">
        <w:rPr>
          <w:b/>
          <w:bCs/>
        </w:rPr>
        <w:t xml:space="preserve">Scottish Government’s </w:t>
      </w:r>
      <w:r w:rsidRPr="0071724A">
        <w:rPr>
          <w:rFonts w:cs="Arial"/>
          <w:b/>
          <w:bCs/>
        </w:rPr>
        <w:t>developing Theory of Change and associated outcomes</w:t>
      </w:r>
      <w:r w:rsidRPr="0071724A">
        <w:rPr>
          <w:rFonts w:cs="Arial"/>
        </w:rPr>
        <w:t xml:space="preserve"> framework for the Strategy</w:t>
      </w:r>
      <w:r w:rsidR="007E20E2" w:rsidRPr="0071724A">
        <w:rPr>
          <w:rFonts w:cs="Arial"/>
        </w:rPr>
        <w:t xml:space="preserve"> at our </w:t>
      </w:r>
      <w:hyperlink r:id="rId63" w:history="1">
        <w:r w:rsidR="007E20E2" w:rsidRPr="0071724A">
          <w:rPr>
            <w:rStyle w:val="Hyperlink"/>
            <w:rFonts w:cs="Arial"/>
          </w:rPr>
          <w:t>meeting</w:t>
        </w:r>
      </w:hyperlink>
      <w:r w:rsidR="007E20E2" w:rsidRPr="0071724A">
        <w:rPr>
          <w:rFonts w:cs="Arial"/>
        </w:rPr>
        <w:t xml:space="preserve"> in Marc</w:t>
      </w:r>
      <w:r w:rsidR="00ED4F27" w:rsidRPr="0071724A">
        <w:rPr>
          <w:rFonts w:cs="Arial"/>
        </w:rPr>
        <w:t>h 2026.</w:t>
      </w:r>
      <w:r w:rsidR="003A530D" w:rsidRPr="0071724A">
        <w:rPr>
          <w:rFonts w:cs="Arial"/>
        </w:rPr>
        <w:t xml:space="preserve"> The </w:t>
      </w:r>
      <w:r w:rsidR="001F3BFC" w:rsidRPr="003E59DA">
        <w:t>fuel</w:t>
      </w:r>
      <w:r w:rsidR="001F3BFC" w:rsidRPr="001F3BFC">
        <w:t xml:space="preserve"> poverty targets and drivers </w:t>
      </w:r>
      <w:r w:rsidR="003A530D">
        <w:t>need to be</w:t>
      </w:r>
      <w:r w:rsidR="001F3BFC" w:rsidRPr="001F3BFC">
        <w:t xml:space="preserve"> embedded within the Strategy, as its central purpose is to make progress towards achieving the statutory targets and addressing the underlying drivers of fuel poverty. </w:t>
      </w:r>
      <w:r w:rsidR="003A530D">
        <w:t>W</w:t>
      </w:r>
      <w:r w:rsidR="001F3BFC" w:rsidRPr="001F3BFC">
        <w:t>hile the Scottish House Condition Survey</w:t>
      </w:r>
      <w:r w:rsidR="00265277">
        <w:t xml:space="preserve"> (SHCS)</w:t>
      </w:r>
      <w:r w:rsidR="001F3BFC" w:rsidRPr="001F3BFC">
        <w:t xml:space="preserve"> provides a valuable long-running time series, it is not designed to directly attribute the impacts of programmes such as Warmer Homes Scotland or Area Based Schemes. </w:t>
      </w:r>
      <w:r w:rsidR="005E4384">
        <w:t>We</w:t>
      </w:r>
      <w:r w:rsidR="000376F6">
        <w:t xml:space="preserve"> pointed to </w:t>
      </w:r>
      <w:r w:rsidR="001F3BFC" w:rsidRPr="001F3BFC">
        <w:t xml:space="preserve">international approaches, highlighting New Zealand’s focus on energy hardship and the methods used there to measure and understand household experiences. </w:t>
      </w:r>
      <w:r w:rsidR="000376F6">
        <w:t>On the fuel poverty</w:t>
      </w:r>
      <w:r w:rsidR="001F3BFC" w:rsidRPr="001F3BFC">
        <w:t xml:space="preserve"> driver</w:t>
      </w:r>
      <w:r w:rsidR="000376F6">
        <w:t xml:space="preserve">, </w:t>
      </w:r>
      <w:r w:rsidR="001F3BFC" w:rsidRPr="001F3BFC">
        <w:t>how energy is used in the home, qualitative measures are needed to capture lived experience</w:t>
      </w:r>
      <w:r w:rsidR="00265277">
        <w:t>. This</w:t>
      </w:r>
      <w:r w:rsidR="001F3BFC" w:rsidRPr="001F3BFC">
        <w:t xml:space="preserve"> information cannot currently be attributed within official fuel poverty statistics</w:t>
      </w:r>
      <w:r w:rsidR="00265277">
        <w:t xml:space="preserve"> – the SHCS </w:t>
      </w:r>
      <w:r w:rsidR="006F2210">
        <w:t xml:space="preserve">question database </w:t>
      </w:r>
      <w:r w:rsidR="00265277">
        <w:t xml:space="preserve">is </w:t>
      </w:r>
      <w:r w:rsidR="001F3BFC" w:rsidRPr="001F3BFC">
        <w:t xml:space="preserve">constrained by </w:t>
      </w:r>
      <w:r w:rsidR="009A43A5">
        <w:t xml:space="preserve">overall </w:t>
      </w:r>
      <w:r w:rsidR="001F3BFC" w:rsidRPr="001F3BFC">
        <w:t>survey design and cost considerations</w:t>
      </w:r>
      <w:r w:rsidR="009A43A5">
        <w:t xml:space="preserve">. We noted that </w:t>
      </w:r>
      <w:r w:rsidR="001F3BFC" w:rsidRPr="001F3BFC">
        <w:t xml:space="preserve">other datasets may help strengthen the evidence base and complement existing survey findings. </w:t>
      </w:r>
      <w:r w:rsidR="009A43A5">
        <w:t xml:space="preserve">It is important </w:t>
      </w:r>
      <w:r w:rsidR="001F3BFC" w:rsidRPr="001F3BFC">
        <w:t>the assumptions underpinning the Theory of Change for the revised Strategy should be clearly articulated to ensure transparency and support a robust assessment of how proposed interventions are expected to contribute to reducing fuel poverty</w:t>
      </w:r>
      <w:r w:rsidR="009A43A5">
        <w:t>.</w:t>
      </w:r>
    </w:p>
    <w:p w14:paraId="30487A88" w14:textId="77777777" w:rsidR="0071724A" w:rsidRDefault="000E18FA" w:rsidP="0071724A">
      <w:pPr>
        <w:pStyle w:val="SFPAPBodyText"/>
        <w:numPr>
          <w:ilvl w:val="0"/>
          <w:numId w:val="59"/>
        </w:numPr>
        <w:spacing w:line="240" w:lineRule="auto"/>
        <w:ind w:left="714" w:hanging="357"/>
      </w:pPr>
      <w:r w:rsidRPr="00E522D5">
        <w:t>We e</w:t>
      </w:r>
      <w:r w:rsidR="00F40563" w:rsidRPr="00E522D5">
        <w:t>ngaged with Scottish Government officials on eligibility criteria for the next round of Warmer Homes Scotland</w:t>
      </w:r>
      <w:r w:rsidR="009A43A5" w:rsidRPr="00E522D5">
        <w:t xml:space="preserve"> (WHS)</w:t>
      </w:r>
      <w:r w:rsidR="00F40563" w:rsidRPr="00E522D5">
        <w:t>. We advised retaining broad eligibility criteria rather than tightening thresholds to match available funding. If thresholds are tightened, funding should first be fully allocated to demonstrate demand and strengthen the case for increased future budgets. If demand falls, the Scottish Government should promote WHS more actively to address declining uptake despite continued need. We noted that prioritising SAP over EPC appears inconsistent with the Fuel Poverty Strategy and may be less clear to consumers. WHS funding decisions should also be made earlier, as delivery partners and fund administrators cannot manage demand effectively until funding levels are confirmed.</w:t>
      </w:r>
      <w:r w:rsidRPr="00E522D5">
        <w:t xml:space="preserve"> </w:t>
      </w:r>
    </w:p>
    <w:p w14:paraId="6A97909E" w14:textId="6E35BCF8" w:rsidR="0071724A" w:rsidRDefault="000E18FA" w:rsidP="0071724A">
      <w:pPr>
        <w:pStyle w:val="SFPAPBodyText"/>
        <w:numPr>
          <w:ilvl w:val="0"/>
          <w:numId w:val="59"/>
        </w:numPr>
        <w:spacing w:line="240" w:lineRule="auto"/>
        <w:ind w:left="714" w:hanging="357"/>
      </w:pPr>
      <w:r w:rsidRPr="0071724A">
        <w:lastRenderedPageBreak/>
        <w:t>We c</w:t>
      </w:r>
      <w:r w:rsidR="009A43A5" w:rsidRPr="0071724A">
        <w:rPr>
          <w:rFonts w:cs="Arial"/>
        </w:rPr>
        <w:t xml:space="preserve">ontributed to the Poverty and Inequality Commission’s </w:t>
      </w:r>
      <w:hyperlink r:id="rId64" w:history="1">
        <w:r w:rsidR="009A43A5" w:rsidRPr="0071724A">
          <w:rPr>
            <w:rStyle w:val="Hyperlink"/>
            <w:rFonts w:cs="Arial"/>
          </w:rPr>
          <w:t>advice</w:t>
        </w:r>
      </w:hyperlink>
      <w:r w:rsidR="009A43A5" w:rsidRPr="0071724A">
        <w:rPr>
          <w:rFonts w:cs="Arial"/>
        </w:rPr>
        <w:t xml:space="preserve"> for the Scottish Government’s new delivery plan - </w:t>
      </w:r>
      <w:hyperlink r:id="rId65" w:history="1">
        <w:r w:rsidR="009A43A5" w:rsidRPr="0071724A">
          <w:rPr>
            <w:rStyle w:val="Hyperlink"/>
            <w:rFonts w:cs="Arial"/>
          </w:rPr>
          <w:t>Bringing Hope, Building Futures: Tackling child poverty delivery plan 2026-2031</w:t>
        </w:r>
      </w:hyperlink>
      <w:r w:rsidR="009A43A5" w:rsidRPr="0071724A">
        <w:rPr>
          <w:rFonts w:cs="Arial"/>
        </w:rPr>
        <w:t xml:space="preserve"> – recommending the introduction of a flexible energy discount mechanism.</w:t>
      </w:r>
      <w:bookmarkStart w:id="18" w:name="_Toc170198970"/>
    </w:p>
    <w:p w14:paraId="6608B940" w14:textId="77777777" w:rsidR="0071724A" w:rsidRDefault="00AD3534" w:rsidP="0071724A">
      <w:pPr>
        <w:pStyle w:val="SFPAPBodyText"/>
        <w:spacing w:line="240" w:lineRule="auto"/>
      </w:pPr>
      <w:r w:rsidRPr="0071724A">
        <w:rPr>
          <w:rFonts w:cs="Arial"/>
          <w:sz w:val="40"/>
          <w:szCs w:val="40"/>
        </w:rPr>
        <w:t>Collaboration and Engagement</w:t>
      </w:r>
      <w:bookmarkEnd w:id="18"/>
    </w:p>
    <w:p w14:paraId="252E33FE" w14:textId="77777777" w:rsidR="0071724A" w:rsidRDefault="00150D96" w:rsidP="0071724A">
      <w:pPr>
        <w:pStyle w:val="SFPAPBodyText"/>
        <w:spacing w:line="240" w:lineRule="auto"/>
      </w:pPr>
      <w:r>
        <w:rPr>
          <w:rFonts w:cs="Arial"/>
        </w:rPr>
        <w:t xml:space="preserve">We have </w:t>
      </w:r>
      <w:r w:rsidR="00F44ED1">
        <w:rPr>
          <w:rFonts w:cs="Arial"/>
        </w:rPr>
        <w:t xml:space="preserve">collaborated across </w:t>
      </w:r>
      <w:r w:rsidR="008A0449">
        <w:rPr>
          <w:rFonts w:cs="Arial"/>
        </w:rPr>
        <w:t>Scottish and UK governments</w:t>
      </w:r>
      <w:r w:rsidR="0067725E">
        <w:rPr>
          <w:rFonts w:cs="Arial"/>
        </w:rPr>
        <w:t>,</w:t>
      </w:r>
      <w:r w:rsidR="008A0449">
        <w:rPr>
          <w:rFonts w:cs="Arial"/>
        </w:rPr>
        <w:t xml:space="preserve"> and </w:t>
      </w:r>
      <w:r w:rsidR="00EB1FAE">
        <w:rPr>
          <w:rFonts w:cs="Arial"/>
        </w:rPr>
        <w:t>with parliamentary groups</w:t>
      </w:r>
      <w:r w:rsidR="0067725E">
        <w:rPr>
          <w:rFonts w:cs="Arial"/>
        </w:rPr>
        <w:t>, public bodies, 3</w:t>
      </w:r>
      <w:r w:rsidR="0067725E" w:rsidRPr="0067725E">
        <w:rPr>
          <w:rFonts w:cs="Arial"/>
          <w:vertAlign w:val="superscript"/>
        </w:rPr>
        <w:t>rd</w:t>
      </w:r>
      <w:r w:rsidR="0067725E">
        <w:rPr>
          <w:rFonts w:cs="Arial"/>
        </w:rPr>
        <w:t xml:space="preserve"> sector organisations, </w:t>
      </w:r>
      <w:r w:rsidR="0056627C">
        <w:rPr>
          <w:rFonts w:cs="Arial"/>
        </w:rPr>
        <w:t xml:space="preserve">and </w:t>
      </w:r>
      <w:r w:rsidR="0067725E">
        <w:rPr>
          <w:rFonts w:cs="Arial"/>
        </w:rPr>
        <w:t xml:space="preserve">energy </w:t>
      </w:r>
      <w:r w:rsidR="003B7790">
        <w:rPr>
          <w:rFonts w:cs="Arial"/>
        </w:rPr>
        <w:t xml:space="preserve">companies. </w:t>
      </w:r>
      <w:r w:rsidR="00EF3C98">
        <w:rPr>
          <w:rFonts w:cs="Arial"/>
        </w:rPr>
        <w:t>Specifically</w:t>
      </w:r>
      <w:r w:rsidR="00FD72CB">
        <w:rPr>
          <w:rFonts w:cs="Arial"/>
        </w:rPr>
        <w:t>:</w:t>
      </w:r>
    </w:p>
    <w:p w14:paraId="29AF893D" w14:textId="60D269E7" w:rsidR="003F4F7C" w:rsidRDefault="00B01A31" w:rsidP="00697796">
      <w:pPr>
        <w:pStyle w:val="SFPAPBodyText"/>
        <w:numPr>
          <w:ilvl w:val="0"/>
          <w:numId w:val="67"/>
        </w:numPr>
        <w:rPr>
          <w:rFonts w:cs="Arial"/>
        </w:rPr>
      </w:pPr>
      <w:r>
        <w:rPr>
          <w:rFonts w:cs="Arial"/>
          <w:b/>
          <w:bCs/>
        </w:rPr>
        <w:t>O</w:t>
      </w:r>
      <w:r w:rsidR="003F4F7C" w:rsidRPr="005B7DD4">
        <w:rPr>
          <w:rFonts w:cs="Arial"/>
          <w:b/>
          <w:bCs/>
        </w:rPr>
        <w:t xml:space="preserve">ur </w:t>
      </w:r>
      <w:r w:rsidR="00A712FC" w:rsidRPr="005B7DD4">
        <w:rPr>
          <w:rFonts w:cs="Arial"/>
          <w:b/>
          <w:bCs/>
        </w:rPr>
        <w:t xml:space="preserve">findings and recommendations from our scrutiny of the Scottish Government’s </w:t>
      </w:r>
      <w:r w:rsidR="00A04D51" w:rsidRPr="005B7DD4">
        <w:rPr>
          <w:rFonts w:cs="Arial"/>
          <w:b/>
          <w:bCs/>
        </w:rPr>
        <w:t>periodic report</w:t>
      </w:r>
      <w:r w:rsidR="00D333F8">
        <w:rPr>
          <w:rFonts w:cs="Arial"/>
        </w:rPr>
        <w:t xml:space="preserve"> </w:t>
      </w:r>
      <w:r>
        <w:rPr>
          <w:rFonts w:cs="Arial"/>
        </w:rPr>
        <w:t xml:space="preserve">were presented by Panel member, Alister Steele, </w:t>
      </w:r>
      <w:r w:rsidR="00D333F8">
        <w:rPr>
          <w:rFonts w:cs="Arial"/>
        </w:rPr>
        <w:t xml:space="preserve">at the </w:t>
      </w:r>
      <w:hyperlink r:id="rId66" w:history="1">
        <w:r w:rsidR="00D333F8" w:rsidRPr="00BD4B59">
          <w:rPr>
            <w:rStyle w:val="Hyperlink"/>
            <w:rFonts w:cs="Arial"/>
          </w:rPr>
          <w:t>Energy Action Conference in November 2025</w:t>
        </w:r>
      </w:hyperlink>
      <w:r w:rsidR="00CB1057">
        <w:rPr>
          <w:rFonts w:cs="Arial"/>
        </w:rPr>
        <w:t xml:space="preserve">, </w:t>
      </w:r>
      <w:r w:rsidR="006E3CD9">
        <w:rPr>
          <w:rFonts w:cs="Arial"/>
        </w:rPr>
        <w:t xml:space="preserve">supported by our Secretariat who also </w:t>
      </w:r>
      <w:r w:rsidR="00CB1057">
        <w:rPr>
          <w:rFonts w:cs="Arial"/>
        </w:rPr>
        <w:t>attended the</w:t>
      </w:r>
      <w:r w:rsidR="006E3CD9">
        <w:rPr>
          <w:rFonts w:cs="Arial"/>
        </w:rPr>
        <w:t xml:space="preserve"> </w:t>
      </w:r>
      <w:hyperlink r:id="rId67" w:history="1">
        <w:r w:rsidR="006E3CD9" w:rsidRPr="005258C7">
          <w:rPr>
            <w:rStyle w:val="Hyperlink"/>
            <w:rFonts w:cs="Arial"/>
          </w:rPr>
          <w:t>Scottish Federation of Housing Associations a</w:t>
        </w:r>
        <w:r w:rsidR="0081007F" w:rsidRPr="005258C7">
          <w:rPr>
            <w:rStyle w:val="Hyperlink"/>
            <w:rFonts w:cs="Arial"/>
          </w:rPr>
          <w:t>nnual conference</w:t>
        </w:r>
      </w:hyperlink>
      <w:r>
        <w:rPr>
          <w:rFonts w:cs="Arial"/>
        </w:rPr>
        <w:t>. Our Chair</w:t>
      </w:r>
      <w:r w:rsidR="007B1A10">
        <w:rPr>
          <w:rFonts w:cs="Arial"/>
        </w:rPr>
        <w:t>, Matt Cole,</w:t>
      </w:r>
      <w:r>
        <w:rPr>
          <w:rFonts w:cs="Arial"/>
        </w:rPr>
        <w:t xml:space="preserve"> attended </w:t>
      </w:r>
      <w:r w:rsidR="00FD64F4">
        <w:rPr>
          <w:rFonts w:cs="Arial"/>
        </w:rPr>
        <w:t xml:space="preserve">the </w:t>
      </w:r>
      <w:r w:rsidR="00404595">
        <w:rPr>
          <w:rFonts w:cs="Arial"/>
        </w:rPr>
        <w:t xml:space="preserve">inaugural </w:t>
      </w:r>
      <w:hyperlink r:id="rId68" w:history="1">
        <w:r w:rsidR="00FD64F4" w:rsidRPr="00D2085B">
          <w:rPr>
            <w:rStyle w:val="Hyperlink"/>
            <w:rFonts w:cs="Arial"/>
          </w:rPr>
          <w:t>Holyrood Energy Summit</w:t>
        </w:r>
      </w:hyperlink>
      <w:r w:rsidR="007B1A10">
        <w:t>. He also participated in the Scottish Government’s Rural</w:t>
      </w:r>
      <w:r w:rsidR="007B1A10" w:rsidRPr="007B1A10">
        <w:rPr>
          <w:rFonts w:cs="Arial"/>
        </w:rPr>
        <w:t xml:space="preserve"> Energy Consumers </w:t>
      </w:r>
      <w:r w:rsidR="007B1A10">
        <w:rPr>
          <w:rFonts w:cs="Arial"/>
        </w:rPr>
        <w:t xml:space="preserve">and </w:t>
      </w:r>
      <w:r w:rsidR="007B1A10" w:rsidRPr="007B1A10">
        <w:rPr>
          <w:rFonts w:cs="Arial"/>
        </w:rPr>
        <w:t>V</w:t>
      </w:r>
      <w:r w:rsidR="007B1A10">
        <w:rPr>
          <w:rFonts w:cs="Arial"/>
        </w:rPr>
        <w:t>ulnerable</w:t>
      </w:r>
      <w:r w:rsidR="007B1A10" w:rsidRPr="007B1A10">
        <w:rPr>
          <w:rFonts w:cs="Arial"/>
        </w:rPr>
        <w:t xml:space="preserve"> Energy Consumers</w:t>
      </w:r>
      <w:r w:rsidR="007B1A10">
        <w:rPr>
          <w:rFonts w:cs="Arial"/>
        </w:rPr>
        <w:t>’</w:t>
      </w:r>
      <w:r w:rsidR="007B1A10" w:rsidRPr="007B1A10">
        <w:rPr>
          <w:rFonts w:cs="Arial"/>
        </w:rPr>
        <w:t xml:space="preserve"> </w:t>
      </w:r>
      <w:r w:rsidR="007B1A10">
        <w:rPr>
          <w:rFonts w:cs="Arial"/>
        </w:rPr>
        <w:t>Groups, the Scottish Leaders Forum on Family Support</w:t>
      </w:r>
      <w:r w:rsidR="00205634">
        <w:rPr>
          <w:rFonts w:cs="Arial"/>
        </w:rPr>
        <w:t xml:space="preserve">, and </w:t>
      </w:r>
      <w:r w:rsidR="007B1A10">
        <w:rPr>
          <w:rFonts w:cs="Arial"/>
        </w:rPr>
        <w:t>Alister Steel</w:t>
      </w:r>
      <w:r w:rsidR="00A6625C">
        <w:rPr>
          <w:rFonts w:cs="Arial"/>
        </w:rPr>
        <w:t>e</w:t>
      </w:r>
      <w:r w:rsidR="007B1A10">
        <w:rPr>
          <w:rFonts w:cs="Arial"/>
        </w:rPr>
        <w:t xml:space="preserve"> joined the Cabinet Secretary for Housing’s Roundtable on the Heat in Buildings Bill.</w:t>
      </w:r>
    </w:p>
    <w:p w14:paraId="303A0686" w14:textId="3C70C02A" w:rsidR="00FD72CB" w:rsidRDefault="003B7790" w:rsidP="00697796">
      <w:pPr>
        <w:pStyle w:val="SFPAPBodyText"/>
        <w:numPr>
          <w:ilvl w:val="0"/>
          <w:numId w:val="67"/>
        </w:numPr>
        <w:rPr>
          <w:rFonts w:cs="Arial"/>
        </w:rPr>
      </w:pPr>
      <w:r>
        <w:rPr>
          <w:rFonts w:cs="Arial"/>
        </w:rPr>
        <w:t xml:space="preserve">We have continued </w:t>
      </w:r>
      <w:r w:rsidR="00DC24C4" w:rsidRPr="00F06356">
        <w:rPr>
          <w:rFonts w:cs="Arial"/>
          <w:b/>
          <w:bCs/>
        </w:rPr>
        <w:t>our support of fuel poverty research</w:t>
      </w:r>
      <w:r w:rsidR="00A26ECC">
        <w:rPr>
          <w:rFonts w:cs="Arial"/>
        </w:rPr>
        <w:t>. O</w:t>
      </w:r>
      <w:r w:rsidR="000053AB">
        <w:rPr>
          <w:rFonts w:cs="Arial"/>
        </w:rPr>
        <w:t xml:space="preserve">ur Social Researcher </w:t>
      </w:r>
      <w:r w:rsidR="00DC24C4">
        <w:rPr>
          <w:rFonts w:cs="Arial"/>
        </w:rPr>
        <w:t>co</w:t>
      </w:r>
      <w:r w:rsidR="000053AB">
        <w:rPr>
          <w:rFonts w:cs="Arial"/>
        </w:rPr>
        <w:t>-chair</w:t>
      </w:r>
      <w:r w:rsidR="00A26ECC">
        <w:rPr>
          <w:rFonts w:cs="Arial"/>
        </w:rPr>
        <w:t>ed</w:t>
      </w:r>
      <w:r w:rsidR="000053AB">
        <w:rPr>
          <w:rFonts w:cs="Arial"/>
        </w:rPr>
        <w:t xml:space="preserve"> a </w:t>
      </w:r>
      <w:r w:rsidR="00E35AC8">
        <w:rPr>
          <w:rFonts w:cs="Arial"/>
        </w:rPr>
        <w:t xml:space="preserve">research </w:t>
      </w:r>
      <w:r w:rsidR="000053AB">
        <w:rPr>
          <w:rFonts w:cs="Arial"/>
        </w:rPr>
        <w:t>roundtable</w:t>
      </w:r>
      <w:r w:rsidR="00E35AC8">
        <w:rPr>
          <w:rFonts w:cs="Arial"/>
        </w:rPr>
        <w:t xml:space="preserve"> </w:t>
      </w:r>
      <w:r w:rsidR="002546D1">
        <w:rPr>
          <w:rFonts w:cs="Arial"/>
        </w:rPr>
        <w:t>on 24</w:t>
      </w:r>
      <w:r w:rsidR="002546D1" w:rsidRPr="00807295">
        <w:rPr>
          <w:rFonts w:cs="Arial"/>
          <w:vertAlign w:val="superscript"/>
        </w:rPr>
        <w:t>th</w:t>
      </w:r>
      <w:r w:rsidR="002546D1">
        <w:rPr>
          <w:rFonts w:cs="Arial"/>
        </w:rPr>
        <w:t xml:space="preserve"> March </w:t>
      </w:r>
      <w:r w:rsidR="00E35AC8">
        <w:rPr>
          <w:rFonts w:cs="Arial"/>
        </w:rPr>
        <w:t xml:space="preserve">with Consumer Scotland involving </w:t>
      </w:r>
      <w:r w:rsidR="00E76FB1">
        <w:rPr>
          <w:rFonts w:cs="Arial"/>
        </w:rPr>
        <w:t>academics</w:t>
      </w:r>
      <w:r w:rsidR="002A6672">
        <w:rPr>
          <w:rFonts w:cs="Arial"/>
        </w:rPr>
        <w:t xml:space="preserve"> and health practitioners</w:t>
      </w:r>
      <w:r w:rsidR="00E76FB1">
        <w:rPr>
          <w:rFonts w:cs="Arial"/>
        </w:rPr>
        <w:t>, including Panel member</w:t>
      </w:r>
      <w:r w:rsidR="00807295">
        <w:rPr>
          <w:rFonts w:cs="Arial"/>
        </w:rPr>
        <w:t xml:space="preserve"> </w:t>
      </w:r>
      <w:r w:rsidR="00E76FB1">
        <w:rPr>
          <w:rFonts w:cs="Arial"/>
        </w:rPr>
        <w:t>Kirsten Jenkins</w:t>
      </w:r>
      <w:r w:rsidR="002A6672">
        <w:rPr>
          <w:rFonts w:cs="Arial"/>
        </w:rPr>
        <w:t xml:space="preserve"> and </w:t>
      </w:r>
      <w:r w:rsidR="00A65C65" w:rsidRPr="00A65C65">
        <w:rPr>
          <w:rFonts w:cs="Arial"/>
        </w:rPr>
        <w:t>Scottish Government</w:t>
      </w:r>
      <w:r w:rsidR="00A65C65">
        <w:rPr>
          <w:rFonts w:cs="Arial"/>
        </w:rPr>
        <w:t xml:space="preserve"> researchers, </w:t>
      </w:r>
      <w:r w:rsidR="00FB2EEE">
        <w:rPr>
          <w:rFonts w:cs="Arial"/>
        </w:rPr>
        <w:t xml:space="preserve">and </w:t>
      </w:r>
      <w:r w:rsidR="00933CD5">
        <w:rPr>
          <w:rFonts w:cs="Arial"/>
        </w:rPr>
        <w:t>3</w:t>
      </w:r>
      <w:r w:rsidR="00933CD5" w:rsidRPr="00933CD5">
        <w:rPr>
          <w:rFonts w:cs="Arial"/>
          <w:vertAlign w:val="superscript"/>
        </w:rPr>
        <w:t>rd</w:t>
      </w:r>
      <w:r w:rsidR="00933CD5">
        <w:rPr>
          <w:rFonts w:cs="Arial"/>
        </w:rPr>
        <w:t xml:space="preserve"> sector energy and poverty policy leads</w:t>
      </w:r>
      <w:r w:rsidR="00FB2EEE">
        <w:rPr>
          <w:rFonts w:cs="Arial"/>
        </w:rPr>
        <w:t xml:space="preserve">. Other Panel members have </w:t>
      </w:r>
      <w:r w:rsidR="00A70001">
        <w:rPr>
          <w:rFonts w:cs="Arial"/>
        </w:rPr>
        <w:t xml:space="preserve">participated in research interviews </w:t>
      </w:r>
      <w:r w:rsidR="003F4D74">
        <w:rPr>
          <w:rFonts w:cs="Arial"/>
        </w:rPr>
        <w:t>in support of post-graduate fuel poverty research, and</w:t>
      </w:r>
      <w:r w:rsidR="000925F9">
        <w:rPr>
          <w:rFonts w:cs="Arial"/>
        </w:rPr>
        <w:t xml:space="preserve"> commented on </w:t>
      </w:r>
      <w:r w:rsidR="0072652A">
        <w:rPr>
          <w:rFonts w:cs="Arial"/>
        </w:rPr>
        <w:t xml:space="preserve">a </w:t>
      </w:r>
      <w:r w:rsidR="00566CB0">
        <w:rPr>
          <w:rFonts w:cs="Arial"/>
        </w:rPr>
        <w:t xml:space="preserve">significant </w:t>
      </w:r>
      <w:hyperlink r:id="rId69" w:history="1">
        <w:r w:rsidR="000925F9" w:rsidRPr="00C41EBF">
          <w:rPr>
            <w:rStyle w:val="Hyperlink"/>
            <w:rFonts w:cs="Arial"/>
          </w:rPr>
          <w:t>research</w:t>
        </w:r>
      </w:hyperlink>
      <w:r w:rsidR="00C41EBF">
        <w:rPr>
          <w:rFonts w:cs="Arial"/>
        </w:rPr>
        <w:t xml:space="preserve"> piece</w:t>
      </w:r>
      <w:r w:rsidR="000925F9">
        <w:rPr>
          <w:rFonts w:cs="Arial"/>
        </w:rPr>
        <w:t xml:space="preserve"> </w:t>
      </w:r>
      <w:r w:rsidR="0072652A">
        <w:rPr>
          <w:rFonts w:cs="Arial"/>
        </w:rPr>
        <w:t>on the challenge of fuel poverty in rural and island communities</w:t>
      </w:r>
      <w:r w:rsidR="00D07785">
        <w:rPr>
          <w:rFonts w:cs="Arial"/>
        </w:rPr>
        <w:t>. As</w:t>
      </w:r>
      <w:r w:rsidR="003F4D74">
        <w:rPr>
          <w:rFonts w:cs="Arial"/>
        </w:rPr>
        <w:t xml:space="preserve"> mentioned above, we </w:t>
      </w:r>
      <w:r w:rsidR="00D91137">
        <w:rPr>
          <w:rFonts w:cs="Arial"/>
        </w:rPr>
        <w:t xml:space="preserve">hosted a PhD student as part of </w:t>
      </w:r>
      <w:r w:rsidR="00EF3C98" w:rsidRPr="00EF3C98">
        <w:rPr>
          <w:rFonts w:cs="Arial"/>
        </w:rPr>
        <w:t>Scottish Graduate School of Social Sciences internship scheme</w:t>
      </w:r>
      <w:r w:rsidR="003F4D74">
        <w:rPr>
          <w:rFonts w:cs="Arial"/>
        </w:rPr>
        <w:t xml:space="preserve">. </w:t>
      </w:r>
      <w:r w:rsidR="0004413D">
        <w:rPr>
          <w:rFonts w:cs="Arial"/>
        </w:rPr>
        <w:t xml:space="preserve">Towards the end of this </w:t>
      </w:r>
      <w:r w:rsidR="00012B94">
        <w:rPr>
          <w:rFonts w:cs="Arial"/>
        </w:rPr>
        <w:t>workplan year, our Social Researcher began</w:t>
      </w:r>
      <w:r w:rsidR="0054292B">
        <w:rPr>
          <w:rFonts w:cs="Arial"/>
        </w:rPr>
        <w:t>, with the help of other public bodies</w:t>
      </w:r>
      <w:r w:rsidR="00B464EE">
        <w:rPr>
          <w:rFonts w:cs="Arial"/>
        </w:rPr>
        <w:t>,</w:t>
      </w:r>
      <w:r w:rsidR="0054292B">
        <w:rPr>
          <w:rFonts w:cs="Arial"/>
        </w:rPr>
        <w:t xml:space="preserve"> third sector</w:t>
      </w:r>
      <w:r w:rsidR="002A6650">
        <w:rPr>
          <w:rFonts w:cs="Arial"/>
        </w:rPr>
        <w:t>,</w:t>
      </w:r>
      <w:r w:rsidR="000A2CFD">
        <w:rPr>
          <w:rFonts w:cs="Arial"/>
        </w:rPr>
        <w:t xml:space="preserve"> advice</w:t>
      </w:r>
      <w:r w:rsidR="002A6650">
        <w:rPr>
          <w:rFonts w:cs="Arial"/>
        </w:rPr>
        <w:t xml:space="preserve"> and</w:t>
      </w:r>
      <w:r w:rsidR="000A2CFD">
        <w:rPr>
          <w:rFonts w:cs="Arial"/>
        </w:rPr>
        <w:t xml:space="preserve"> energy</w:t>
      </w:r>
      <w:r w:rsidR="002A6650">
        <w:rPr>
          <w:rFonts w:cs="Arial"/>
        </w:rPr>
        <w:t xml:space="preserve"> organisation</w:t>
      </w:r>
      <w:r w:rsidR="00831DF0">
        <w:rPr>
          <w:rFonts w:cs="Arial"/>
        </w:rPr>
        <w:t xml:space="preserve">s, </w:t>
      </w:r>
      <w:r w:rsidR="00B464EE">
        <w:rPr>
          <w:rFonts w:cs="Arial"/>
        </w:rPr>
        <w:t>membership organisations</w:t>
      </w:r>
      <w:r w:rsidR="00831DF0">
        <w:rPr>
          <w:rFonts w:cs="Arial"/>
        </w:rPr>
        <w:t xml:space="preserve"> and a think tank</w:t>
      </w:r>
      <w:r w:rsidR="008572BB">
        <w:rPr>
          <w:rFonts w:cs="Arial"/>
        </w:rPr>
        <w:t>,</w:t>
      </w:r>
      <w:r w:rsidR="00831DF0">
        <w:rPr>
          <w:rFonts w:cs="Arial"/>
        </w:rPr>
        <w:t xml:space="preserve"> to </w:t>
      </w:r>
      <w:r w:rsidR="00D960C3">
        <w:rPr>
          <w:rFonts w:cs="Arial"/>
        </w:rPr>
        <w:t>explore the</w:t>
      </w:r>
      <w:r w:rsidR="0032009C">
        <w:rPr>
          <w:rFonts w:cs="Arial"/>
        </w:rPr>
        <w:t xml:space="preserve"> </w:t>
      </w:r>
      <w:r w:rsidR="0032009C" w:rsidRPr="0032009C">
        <w:rPr>
          <w:rFonts w:cs="Arial"/>
        </w:rPr>
        <w:t>most effective ways to provide fuel poverty support, focus</w:t>
      </w:r>
      <w:r w:rsidR="00F06356">
        <w:rPr>
          <w:rFonts w:cs="Arial"/>
        </w:rPr>
        <w:t>sing</w:t>
      </w:r>
      <w:r w:rsidR="0032009C" w:rsidRPr="0032009C">
        <w:rPr>
          <w:rFonts w:cs="Arial"/>
        </w:rPr>
        <w:t xml:space="preserve"> on the advantages and disadvantages of measures that reduce household energy costs compared with those that increase household income.</w:t>
      </w:r>
      <w:r w:rsidR="00933CD5">
        <w:rPr>
          <w:rFonts w:cs="Arial"/>
        </w:rPr>
        <w:t xml:space="preserve"> </w:t>
      </w:r>
      <w:r w:rsidR="002A6672">
        <w:rPr>
          <w:rFonts w:cs="Arial"/>
        </w:rPr>
        <w:t xml:space="preserve"> </w:t>
      </w:r>
      <w:r w:rsidR="000053AB">
        <w:rPr>
          <w:rFonts w:cs="Arial"/>
        </w:rPr>
        <w:t xml:space="preserve"> </w:t>
      </w:r>
    </w:p>
    <w:p w14:paraId="2A448CD7" w14:textId="5D3C8BF2" w:rsidR="00A84B1D" w:rsidRDefault="00FD72CB" w:rsidP="00C30435">
      <w:pPr>
        <w:pStyle w:val="SFPAPBodyText"/>
        <w:numPr>
          <w:ilvl w:val="0"/>
          <w:numId w:val="67"/>
        </w:numPr>
        <w:spacing w:line="320" w:lineRule="exact"/>
        <w:ind w:left="714" w:hanging="357"/>
        <w:rPr>
          <w:rFonts w:cs="Arial"/>
        </w:rPr>
      </w:pPr>
      <w:r>
        <w:rPr>
          <w:rFonts w:cs="Arial"/>
        </w:rPr>
        <w:t xml:space="preserve">We have </w:t>
      </w:r>
      <w:r w:rsidR="00ED632D">
        <w:rPr>
          <w:rFonts w:cs="Arial"/>
          <w:b/>
          <w:bCs/>
        </w:rPr>
        <w:t>engaged</w:t>
      </w:r>
      <w:r w:rsidRPr="00F06356">
        <w:rPr>
          <w:rFonts w:cs="Arial"/>
          <w:b/>
          <w:bCs/>
        </w:rPr>
        <w:t xml:space="preserve"> with </w:t>
      </w:r>
      <w:r w:rsidR="00CD3084" w:rsidRPr="00F06356">
        <w:rPr>
          <w:rFonts w:cs="Arial"/>
          <w:b/>
          <w:bCs/>
        </w:rPr>
        <w:t>other public bodies</w:t>
      </w:r>
      <w:r w:rsidR="0056627C">
        <w:rPr>
          <w:rFonts w:cs="Arial"/>
          <w:b/>
          <w:bCs/>
        </w:rPr>
        <w:t xml:space="preserve"> </w:t>
      </w:r>
      <w:r w:rsidR="0056627C" w:rsidRPr="0056627C">
        <w:rPr>
          <w:rFonts w:cs="Arial"/>
        </w:rPr>
        <w:t>where there is a connected interest in fuel poverty and its effects</w:t>
      </w:r>
      <w:r w:rsidR="00CD3084" w:rsidRPr="0056627C">
        <w:rPr>
          <w:rFonts w:cs="Arial"/>
        </w:rPr>
        <w:t xml:space="preserve"> – </w:t>
      </w:r>
      <w:r w:rsidR="0056627C">
        <w:rPr>
          <w:rFonts w:cs="Arial"/>
        </w:rPr>
        <w:t xml:space="preserve">the </w:t>
      </w:r>
      <w:r w:rsidR="00CD3084" w:rsidRPr="0056627C">
        <w:rPr>
          <w:rFonts w:cs="Arial"/>
        </w:rPr>
        <w:t>Poverty</w:t>
      </w:r>
      <w:r w:rsidR="00CD3084">
        <w:rPr>
          <w:rFonts w:cs="Arial"/>
        </w:rPr>
        <w:t xml:space="preserve"> and Inequality Commission, Consumer Scotland and Public Health Scotland to deliver on our work priorities. Our Chair presented to the </w:t>
      </w:r>
      <w:r w:rsidR="00EA64C0">
        <w:rPr>
          <w:rFonts w:cs="Arial"/>
        </w:rPr>
        <w:t>Cross-Party</w:t>
      </w:r>
      <w:r w:rsidR="00CD3084">
        <w:rPr>
          <w:rFonts w:cs="Arial"/>
        </w:rPr>
        <w:t xml:space="preserve"> Working Group on older people, age and aging, exploring with them what SHCS data reveals</w:t>
      </w:r>
      <w:r w:rsidR="00C30435">
        <w:rPr>
          <w:rFonts w:cs="Arial"/>
        </w:rPr>
        <w:t xml:space="preserve"> </w:t>
      </w:r>
      <w:r w:rsidR="004336E6">
        <w:rPr>
          <w:rFonts w:cs="Arial"/>
        </w:rPr>
        <w:lastRenderedPageBreak/>
        <w:t xml:space="preserve">about </w:t>
      </w:r>
      <w:r w:rsidR="000929B4">
        <w:rPr>
          <w:rFonts w:cs="Arial"/>
        </w:rPr>
        <w:t>the</w:t>
      </w:r>
      <w:r w:rsidR="00BE20B7">
        <w:rPr>
          <w:rFonts w:cs="Arial"/>
        </w:rPr>
        <w:t xml:space="preserve"> higher</w:t>
      </w:r>
      <w:r w:rsidR="000929B4">
        <w:rPr>
          <w:rFonts w:cs="Arial"/>
        </w:rPr>
        <w:t xml:space="preserve"> </w:t>
      </w:r>
      <w:r w:rsidR="00F26E5D">
        <w:rPr>
          <w:rFonts w:cs="Arial"/>
        </w:rPr>
        <w:t>prevalence</w:t>
      </w:r>
      <w:r w:rsidR="00BE20B7">
        <w:rPr>
          <w:rFonts w:cs="Arial"/>
        </w:rPr>
        <w:t xml:space="preserve"> of fuel</w:t>
      </w:r>
      <w:r w:rsidR="00214E21">
        <w:rPr>
          <w:rFonts w:cs="Arial"/>
        </w:rPr>
        <w:t xml:space="preserve"> (37%) </w:t>
      </w:r>
      <w:r w:rsidR="00BE20B7">
        <w:rPr>
          <w:rFonts w:cs="Arial"/>
        </w:rPr>
        <w:t xml:space="preserve">and extreme fuel poverty </w:t>
      </w:r>
      <w:r w:rsidR="00214E21">
        <w:rPr>
          <w:rFonts w:cs="Arial"/>
        </w:rPr>
        <w:t>(25%)</w:t>
      </w:r>
      <w:r w:rsidR="0071724A">
        <w:rPr>
          <w:rStyle w:val="FootnoteReference"/>
          <w:rFonts w:cs="Arial"/>
        </w:rPr>
        <w:footnoteReference w:id="3"/>
      </w:r>
      <w:r w:rsidR="00214E21">
        <w:rPr>
          <w:rFonts w:cs="Arial"/>
        </w:rPr>
        <w:t xml:space="preserve"> </w:t>
      </w:r>
      <w:r w:rsidR="00BE20B7">
        <w:rPr>
          <w:rFonts w:cs="Arial"/>
        </w:rPr>
        <w:t xml:space="preserve">in older people and the </w:t>
      </w:r>
      <w:r w:rsidR="00F00711">
        <w:rPr>
          <w:rFonts w:cs="Arial"/>
        </w:rPr>
        <w:t>vulnerabilities</w:t>
      </w:r>
      <w:r w:rsidR="00214E21">
        <w:rPr>
          <w:rFonts w:cs="Arial"/>
        </w:rPr>
        <w:t xml:space="preserve"> behind these figures. </w:t>
      </w:r>
      <w:r w:rsidR="007617E7">
        <w:rPr>
          <w:rFonts w:cs="Arial"/>
        </w:rPr>
        <w:t xml:space="preserve">Our Secretariat attended the </w:t>
      </w:r>
      <w:r w:rsidR="00FA7775">
        <w:rPr>
          <w:rFonts w:cs="Arial"/>
        </w:rPr>
        <w:t xml:space="preserve">Scottish Human Rights Commission </w:t>
      </w:r>
      <w:r w:rsidR="00A02E42">
        <w:rPr>
          <w:rFonts w:cs="Arial"/>
        </w:rPr>
        <w:t xml:space="preserve">launch of its 2025 </w:t>
      </w:r>
      <w:hyperlink r:id="rId70" w:history="1">
        <w:r w:rsidR="00A02E42" w:rsidRPr="008828F8">
          <w:rPr>
            <w:rStyle w:val="Hyperlink"/>
            <w:rFonts w:cs="Arial"/>
          </w:rPr>
          <w:t xml:space="preserve">State </w:t>
        </w:r>
        <w:r w:rsidR="007935B8" w:rsidRPr="008828F8">
          <w:rPr>
            <w:rStyle w:val="Hyperlink"/>
            <w:rFonts w:cs="Arial"/>
          </w:rPr>
          <w:t>of the Nation</w:t>
        </w:r>
        <w:r w:rsidR="007A603E" w:rsidRPr="008828F8">
          <w:rPr>
            <w:rStyle w:val="Hyperlink"/>
            <w:rFonts w:cs="Arial"/>
          </w:rPr>
          <w:t>: Economic, Social and Cultural Rights in Scotland</w:t>
        </w:r>
        <w:r w:rsidR="000929B4" w:rsidRPr="008828F8">
          <w:rPr>
            <w:rStyle w:val="Hyperlink"/>
            <w:rFonts w:cs="Arial"/>
          </w:rPr>
          <w:t xml:space="preserve"> </w:t>
        </w:r>
      </w:hyperlink>
      <w:r w:rsidR="008828F8">
        <w:rPr>
          <w:rFonts w:cs="Arial"/>
        </w:rPr>
        <w:t>and th</w:t>
      </w:r>
      <w:r w:rsidR="00A84B1D">
        <w:rPr>
          <w:rFonts w:cs="Arial"/>
        </w:rPr>
        <w:t>e</w:t>
      </w:r>
      <w:r w:rsidR="00394D38">
        <w:rPr>
          <w:rFonts w:cs="Arial"/>
        </w:rPr>
        <w:t xml:space="preserve"> </w:t>
      </w:r>
      <w:hyperlink r:id="rId71" w:history="1">
        <w:r w:rsidR="00394D38" w:rsidRPr="00394D38">
          <w:rPr>
            <w:rStyle w:val="Hyperlink"/>
            <w:rFonts w:cs="Arial"/>
          </w:rPr>
          <w:t>meeting</w:t>
        </w:r>
      </w:hyperlink>
      <w:r w:rsidR="00394D38">
        <w:rPr>
          <w:rFonts w:cs="Arial"/>
        </w:rPr>
        <w:t xml:space="preserve"> of the</w:t>
      </w:r>
      <w:r w:rsidR="00A84B1D">
        <w:rPr>
          <w:rFonts w:cs="Arial"/>
        </w:rPr>
        <w:t xml:space="preserve"> joint Cross Party Working Groups, Islands, and </w:t>
      </w:r>
      <w:r w:rsidR="00A84B1D" w:rsidRPr="00A84B1D">
        <w:rPr>
          <w:rFonts w:cs="Arial"/>
        </w:rPr>
        <w:t>Renewable Energy and Energy Efficiency</w:t>
      </w:r>
      <w:r w:rsidR="00A84B1D">
        <w:rPr>
          <w:rFonts w:cs="Arial"/>
        </w:rPr>
        <w:t xml:space="preserve">. </w:t>
      </w:r>
    </w:p>
    <w:p w14:paraId="71A13735" w14:textId="780F0B2C" w:rsidR="00C26262" w:rsidRPr="00C55038" w:rsidRDefault="00FB041F" w:rsidP="00C30435">
      <w:pPr>
        <w:pStyle w:val="SFPAPBodyText"/>
        <w:numPr>
          <w:ilvl w:val="0"/>
          <w:numId w:val="67"/>
        </w:numPr>
        <w:spacing w:line="320" w:lineRule="exact"/>
        <w:ind w:left="714" w:hanging="357"/>
        <w:rPr>
          <w:rFonts w:cs="Arial"/>
        </w:rPr>
      </w:pPr>
      <w:r>
        <w:rPr>
          <w:rFonts w:cs="Arial"/>
        </w:rPr>
        <w:t xml:space="preserve">We have engaged with the </w:t>
      </w:r>
      <w:r w:rsidRPr="007B1A10">
        <w:rPr>
          <w:rFonts w:cs="Arial"/>
          <w:b/>
          <w:bCs/>
        </w:rPr>
        <w:t xml:space="preserve">Department of Energy </w:t>
      </w:r>
      <w:r w:rsidR="000C1A65" w:rsidRPr="007B1A10">
        <w:rPr>
          <w:rFonts w:cs="Arial"/>
          <w:b/>
          <w:bCs/>
        </w:rPr>
        <w:t xml:space="preserve">Security </w:t>
      </w:r>
      <w:r w:rsidRPr="007B1A10">
        <w:rPr>
          <w:rFonts w:cs="Arial"/>
          <w:b/>
          <w:bCs/>
        </w:rPr>
        <w:t>and Net Zero</w:t>
      </w:r>
      <w:r>
        <w:rPr>
          <w:rFonts w:cs="Arial"/>
        </w:rPr>
        <w:t xml:space="preserve"> to</w:t>
      </w:r>
      <w:r w:rsidR="000C1A65">
        <w:rPr>
          <w:rFonts w:cs="Arial"/>
        </w:rPr>
        <w:t xml:space="preserve"> hear more about the </w:t>
      </w:r>
      <w:hyperlink r:id="rId72" w:history="1">
        <w:r w:rsidR="000C1A65" w:rsidRPr="00FE6E50">
          <w:rPr>
            <w:rStyle w:val="Hyperlink"/>
            <w:rFonts w:cs="Arial"/>
          </w:rPr>
          <w:t>Fuel Poverty Strategy for England</w:t>
        </w:r>
      </w:hyperlink>
      <w:r w:rsidR="000C1A65">
        <w:rPr>
          <w:rFonts w:cs="Arial"/>
        </w:rPr>
        <w:t xml:space="preserve"> and its connection to the </w:t>
      </w:r>
      <w:hyperlink r:id="rId73" w:history="1">
        <w:r w:rsidR="000C1A65" w:rsidRPr="00EB4951">
          <w:rPr>
            <w:rStyle w:val="Hyperlink"/>
            <w:rFonts w:cs="Arial"/>
          </w:rPr>
          <w:t>Warm Homes Plan</w:t>
        </w:r>
      </w:hyperlink>
      <w:r w:rsidR="00EB4951">
        <w:rPr>
          <w:rFonts w:cs="Arial"/>
        </w:rPr>
        <w:t xml:space="preserve"> </w:t>
      </w:r>
      <w:r w:rsidR="009D039A">
        <w:rPr>
          <w:rFonts w:cs="Arial"/>
        </w:rPr>
        <w:t>and</w:t>
      </w:r>
      <w:r w:rsidR="00EB4951">
        <w:rPr>
          <w:rFonts w:cs="Arial"/>
        </w:rPr>
        <w:t xml:space="preserve"> the </w:t>
      </w:r>
      <w:r w:rsidR="00862940">
        <w:rPr>
          <w:rFonts w:cs="Arial"/>
        </w:rPr>
        <w:t>potential implications for Scotland</w:t>
      </w:r>
      <w:r w:rsidR="000C1A65">
        <w:rPr>
          <w:rFonts w:cs="Arial"/>
        </w:rPr>
        <w:t>.</w:t>
      </w:r>
      <w:r>
        <w:rPr>
          <w:rFonts w:cs="Arial"/>
        </w:rPr>
        <w:t xml:space="preserve"> </w:t>
      </w:r>
      <w:r w:rsidR="008F308A">
        <w:rPr>
          <w:rFonts w:cs="Arial"/>
        </w:rPr>
        <w:t xml:space="preserve">Our Secretariat </w:t>
      </w:r>
      <w:r w:rsidR="00EA64C0">
        <w:rPr>
          <w:rFonts w:cs="Arial"/>
        </w:rPr>
        <w:t>has</w:t>
      </w:r>
      <w:r w:rsidR="008F308A">
        <w:rPr>
          <w:rFonts w:cs="Arial"/>
        </w:rPr>
        <w:t xml:space="preserve"> met regularly with The Committee on Fuel Poverty Secretariat to support knowledge exchange and cooperation between the Panel and the Committee. </w:t>
      </w:r>
    </w:p>
    <w:p w14:paraId="0FBFAFB0" w14:textId="2A6691F5" w:rsidR="00EC4109" w:rsidRPr="00BC1137" w:rsidRDefault="00EC4109" w:rsidP="00BC1137">
      <w:pPr>
        <w:pStyle w:val="Heading2"/>
        <w:numPr>
          <w:ilvl w:val="0"/>
          <w:numId w:val="0"/>
        </w:numPr>
        <w:rPr>
          <w:rFonts w:ascii="Arial" w:hAnsi="Arial" w:cs="Arial"/>
          <w:sz w:val="40"/>
          <w:szCs w:val="40"/>
        </w:rPr>
      </w:pPr>
      <w:bookmarkStart w:id="19" w:name="_Toc236916861"/>
      <w:r w:rsidRPr="00BC1137">
        <w:rPr>
          <w:rFonts w:ascii="Arial" w:hAnsi="Arial" w:cs="Arial"/>
          <w:sz w:val="40"/>
          <w:szCs w:val="40"/>
        </w:rPr>
        <w:t>Governance</w:t>
      </w:r>
      <w:bookmarkEnd w:id="19"/>
    </w:p>
    <w:p w14:paraId="47C3B5A0" w14:textId="6455DFA5" w:rsidR="00EC4109" w:rsidRPr="00686291" w:rsidRDefault="00EC4109" w:rsidP="00C30435">
      <w:pPr>
        <w:pStyle w:val="SFPAPBodyText"/>
        <w:numPr>
          <w:ilvl w:val="0"/>
          <w:numId w:val="30"/>
        </w:numPr>
        <w:spacing w:line="240" w:lineRule="auto"/>
        <w:ind w:left="360"/>
      </w:pPr>
      <w:r w:rsidRPr="00686291">
        <w:t xml:space="preserve">We </w:t>
      </w:r>
      <w:r w:rsidRPr="00686291">
        <w:rPr>
          <w:rFonts w:cs="Arial"/>
        </w:rPr>
        <w:t xml:space="preserve">published our </w:t>
      </w:r>
      <w:hyperlink r:id="rId74" w:history="1">
        <w:r w:rsidR="003E3127">
          <w:rPr>
            <w:rStyle w:val="Hyperlink"/>
            <w:rFonts w:cs="Arial"/>
          </w:rPr>
          <w:t>Annual Report</w:t>
        </w:r>
      </w:hyperlink>
      <w:r w:rsidRPr="00686291">
        <w:rPr>
          <w:rFonts w:cs="Arial"/>
        </w:rPr>
        <w:t xml:space="preserve"> (</w:t>
      </w:r>
      <w:r w:rsidR="00A64FFB">
        <w:rPr>
          <w:rFonts w:cs="Arial"/>
        </w:rPr>
        <w:t>April</w:t>
      </w:r>
      <w:r w:rsidR="00A64FFB" w:rsidRPr="00686291">
        <w:rPr>
          <w:rFonts w:cs="Arial"/>
        </w:rPr>
        <w:t xml:space="preserve"> </w:t>
      </w:r>
      <w:r w:rsidRPr="00686291">
        <w:rPr>
          <w:rFonts w:cs="Arial"/>
        </w:rPr>
        <w:t>202</w:t>
      </w:r>
      <w:r w:rsidR="00A64FFB">
        <w:rPr>
          <w:rFonts w:cs="Arial"/>
        </w:rPr>
        <w:t>4</w:t>
      </w:r>
      <w:r w:rsidRPr="00686291">
        <w:rPr>
          <w:rFonts w:cs="Arial"/>
        </w:rPr>
        <w:t xml:space="preserve"> to March 202</w:t>
      </w:r>
      <w:r w:rsidR="00A64FFB">
        <w:rPr>
          <w:rFonts w:cs="Arial"/>
        </w:rPr>
        <w:t>5</w:t>
      </w:r>
      <w:r w:rsidRPr="00686291">
        <w:rPr>
          <w:rFonts w:cs="Arial"/>
        </w:rPr>
        <w:t>)</w:t>
      </w:r>
      <w:r w:rsidR="00D2085B">
        <w:rPr>
          <w:rFonts w:cs="Arial"/>
        </w:rPr>
        <w:t>.</w:t>
      </w:r>
    </w:p>
    <w:p w14:paraId="5494CAAD" w14:textId="5C673CB8" w:rsidR="00A64FFB" w:rsidRPr="00A64FFB" w:rsidRDefault="00EC4109" w:rsidP="00C30435">
      <w:pPr>
        <w:pStyle w:val="SFPAPBodyText"/>
        <w:numPr>
          <w:ilvl w:val="0"/>
          <w:numId w:val="30"/>
        </w:numPr>
        <w:spacing w:line="240" w:lineRule="auto"/>
        <w:ind w:left="360"/>
      </w:pPr>
      <w:r w:rsidRPr="00686291">
        <w:rPr>
          <w:rFonts w:cs="Arial"/>
        </w:rPr>
        <w:t xml:space="preserve">We </w:t>
      </w:r>
      <w:r w:rsidR="00A64FFB">
        <w:rPr>
          <w:rFonts w:cs="Arial"/>
        </w:rPr>
        <w:t>used</w:t>
      </w:r>
      <w:r w:rsidRPr="00686291">
        <w:rPr>
          <w:rFonts w:cs="Arial"/>
        </w:rPr>
        <w:t xml:space="preserve"> a succession plan informed by our strategic goals and skills’ matrix</w:t>
      </w:r>
      <w:r>
        <w:rPr>
          <w:rFonts w:cs="Arial"/>
        </w:rPr>
        <w:t xml:space="preserve"> in </w:t>
      </w:r>
      <w:r w:rsidRPr="00686291">
        <w:rPr>
          <w:rFonts w:cs="Arial"/>
        </w:rPr>
        <w:t xml:space="preserve">support </w:t>
      </w:r>
      <w:r w:rsidR="00A64FFB">
        <w:rPr>
          <w:rFonts w:cs="Arial"/>
        </w:rPr>
        <w:t xml:space="preserve">of </w:t>
      </w:r>
      <w:r w:rsidRPr="00686291">
        <w:rPr>
          <w:rFonts w:cs="Arial"/>
        </w:rPr>
        <w:t xml:space="preserve">Scottish </w:t>
      </w:r>
      <w:r w:rsidR="00761495" w:rsidRPr="00686291">
        <w:rPr>
          <w:rFonts w:cs="Arial"/>
        </w:rPr>
        <w:t>Ministers</w:t>
      </w:r>
      <w:r w:rsidRPr="00686291">
        <w:rPr>
          <w:rFonts w:cs="Arial"/>
        </w:rPr>
        <w:t xml:space="preserve"> in their appointment</w:t>
      </w:r>
      <w:r w:rsidR="00A64FFB">
        <w:rPr>
          <w:rFonts w:cs="Arial"/>
        </w:rPr>
        <w:t xml:space="preserve"> of the two new Panel members in January 2026</w:t>
      </w:r>
      <w:r w:rsidR="008E49C5">
        <w:rPr>
          <w:rFonts w:cs="Arial"/>
        </w:rPr>
        <w:t>, our Chair was part of the recruitment panel</w:t>
      </w:r>
      <w:r w:rsidR="00A64FFB">
        <w:rPr>
          <w:rFonts w:cs="Arial"/>
        </w:rPr>
        <w:t>.</w:t>
      </w:r>
      <w:r w:rsidR="00592793">
        <w:rPr>
          <w:rFonts w:cs="Arial"/>
        </w:rPr>
        <w:t xml:space="preserve"> The Secretariat also ran a</w:t>
      </w:r>
      <w:r w:rsidR="00586A39">
        <w:rPr>
          <w:rFonts w:cs="Arial"/>
        </w:rPr>
        <w:t xml:space="preserve">n information session for potential applicants to give a flavour of how the Panel works and an overview of </w:t>
      </w:r>
      <w:r w:rsidR="00502354">
        <w:rPr>
          <w:rFonts w:cs="Arial"/>
        </w:rPr>
        <w:t xml:space="preserve">its work </w:t>
      </w:r>
      <w:r w:rsidR="0006079A">
        <w:rPr>
          <w:rFonts w:cs="Arial"/>
        </w:rPr>
        <w:t>during its first 3 years.</w:t>
      </w:r>
      <w:r w:rsidR="00502354">
        <w:rPr>
          <w:rFonts w:cs="Arial"/>
        </w:rPr>
        <w:t xml:space="preserve"> </w:t>
      </w:r>
    </w:p>
    <w:p w14:paraId="3B09DADC" w14:textId="07432D46" w:rsidR="00804ABD" w:rsidRPr="00804ABD" w:rsidRDefault="00804ABD" w:rsidP="00C30435">
      <w:pPr>
        <w:pStyle w:val="SFPAPBodyText"/>
        <w:numPr>
          <w:ilvl w:val="0"/>
          <w:numId w:val="30"/>
        </w:numPr>
        <w:spacing w:line="240" w:lineRule="auto"/>
        <w:ind w:left="360"/>
        <w:rPr>
          <w:rFonts w:cs="Arial"/>
        </w:rPr>
      </w:pPr>
      <w:r w:rsidRPr="00804ABD">
        <w:rPr>
          <w:rFonts w:cs="Arial"/>
        </w:rPr>
        <w:t xml:space="preserve">We welcomed and inducted our two new </w:t>
      </w:r>
      <w:r w:rsidR="00B5725C">
        <w:rPr>
          <w:rFonts w:cs="Arial"/>
        </w:rPr>
        <w:t>P</w:t>
      </w:r>
      <w:r w:rsidRPr="00804ABD">
        <w:rPr>
          <w:rFonts w:cs="Arial"/>
        </w:rPr>
        <w:t>anel members</w:t>
      </w:r>
      <w:r w:rsidR="0056627C">
        <w:rPr>
          <w:rFonts w:cs="Arial"/>
        </w:rPr>
        <w:t>.</w:t>
      </w:r>
    </w:p>
    <w:p w14:paraId="08A2CC5F" w14:textId="77777777" w:rsidR="00C30435" w:rsidRPr="00C30435" w:rsidRDefault="00A437F5" w:rsidP="00C30435">
      <w:pPr>
        <w:pStyle w:val="SFPAPBodyText"/>
        <w:numPr>
          <w:ilvl w:val="0"/>
          <w:numId w:val="30"/>
        </w:numPr>
        <w:spacing w:line="240" w:lineRule="auto"/>
        <w:ind w:left="360"/>
      </w:pPr>
      <w:r>
        <w:rPr>
          <w:rFonts w:cs="Arial"/>
        </w:rPr>
        <w:t>Contributed to</w:t>
      </w:r>
      <w:r w:rsidR="0056627C">
        <w:rPr>
          <w:rFonts w:cs="Arial"/>
        </w:rPr>
        <w:t xml:space="preserve"> and reflected our thoughts on Public Service Reform r</w:t>
      </w:r>
      <w:r>
        <w:rPr>
          <w:rFonts w:cs="Arial"/>
        </w:rPr>
        <w:t>equests</w:t>
      </w:r>
      <w:r w:rsidR="00D2085B">
        <w:rPr>
          <w:rFonts w:cs="Arial"/>
        </w:rPr>
        <w:t>.</w:t>
      </w:r>
    </w:p>
    <w:p w14:paraId="0F0D1873" w14:textId="77777777" w:rsidR="00C30435" w:rsidRPr="00C30435" w:rsidRDefault="009D039A" w:rsidP="00C30435">
      <w:pPr>
        <w:pStyle w:val="SFPAPBodyText"/>
        <w:numPr>
          <w:ilvl w:val="0"/>
          <w:numId w:val="30"/>
        </w:numPr>
        <w:spacing w:after="0" w:line="240" w:lineRule="auto"/>
        <w:ind w:left="360"/>
      </w:pPr>
      <w:r w:rsidRPr="00C30435">
        <w:rPr>
          <w:rFonts w:cs="Arial"/>
        </w:rPr>
        <w:t>We are required to report on the Consumer Duty and Biodiversity Duty</w:t>
      </w:r>
      <w:r w:rsidR="00C30435">
        <w:rPr>
          <w:rFonts w:cs="Arial"/>
        </w:rPr>
        <w:t xml:space="preserve"> –</w:t>
      </w:r>
    </w:p>
    <w:p w14:paraId="20C0E802" w14:textId="7CD68FE3" w:rsidR="00C30435" w:rsidRDefault="009D039A" w:rsidP="00135942">
      <w:pPr>
        <w:pStyle w:val="SFPAPBodyText"/>
        <w:numPr>
          <w:ilvl w:val="0"/>
          <w:numId w:val="74"/>
        </w:numPr>
        <w:spacing w:after="0" w:line="300" w:lineRule="exact"/>
        <w:ind w:left="714" w:hanging="357"/>
      </w:pPr>
      <w:r w:rsidRPr="00C30435">
        <w:rPr>
          <w:rFonts w:cs="Arial"/>
        </w:rPr>
        <w:t>As an advisory non-departmental public body, our direct impact on biodiversity is limited. However, we seek to minimise our environmental footprint by holding most meetings online, reducing travel</w:t>
      </w:r>
      <w:r w:rsidR="00E91C6B">
        <w:rPr>
          <w:rStyle w:val="FootnoteReference"/>
          <w:rFonts w:cs="Arial"/>
        </w:rPr>
        <w:footnoteReference w:id="4"/>
      </w:r>
      <w:r w:rsidRPr="00C30435">
        <w:rPr>
          <w:rFonts w:cs="Arial"/>
        </w:rPr>
        <w:t>, and using digital documents as the default rather than printing papers.</w:t>
      </w:r>
    </w:p>
    <w:p w14:paraId="6D7866F3" w14:textId="3E0BF228" w:rsidR="00C30435" w:rsidRPr="00135942" w:rsidRDefault="009D039A" w:rsidP="00135942">
      <w:pPr>
        <w:pStyle w:val="SFPAPBodyText"/>
        <w:numPr>
          <w:ilvl w:val="0"/>
          <w:numId w:val="74"/>
        </w:numPr>
        <w:spacing w:line="300" w:lineRule="exact"/>
        <w:ind w:left="714" w:hanging="357"/>
      </w:pPr>
      <w:r w:rsidRPr="00C30435">
        <w:rPr>
          <w:rFonts w:cs="Arial"/>
        </w:rPr>
        <w:t>Under the Consumer Scotland Act 2020, we are a relevant public authority and must consider consumer impacts when making strategic decisions, publish information on how we meet the duty, and have regard to Consumer Scotland guidance. As an advisory body, we do not make strategic operational decisions and therefore do not undertake formal Consumer Duty impact assessments. Nevertheless, our</w:t>
      </w:r>
      <w:r w:rsidRPr="00C30435">
        <w:rPr>
          <w:rFonts w:eastAsia="Times New Roman" w:cs="Arial"/>
          <w:kern w:val="0"/>
          <w:lang w:eastAsia="en-GB"/>
          <w14:ligatures w14:val="none"/>
        </w:rPr>
        <w:t xml:space="preserve"> entire role is focussed on how we can bring change to the lives of vulnerable consumers—those in or on the edge of fuel poverty – and how fuel poverty can be mitigated and, ultimately, resolved</w:t>
      </w:r>
      <w:r w:rsidRPr="00C30435">
        <w:rPr>
          <w:rFonts w:cs="Arial"/>
        </w:rPr>
        <w:t xml:space="preserve"> This Annual Report forms part of our commitment to transparency under the Consumer Duty</w:t>
      </w:r>
      <w:r w:rsidR="00E91C6B">
        <w:rPr>
          <w:rFonts w:cs="Arial"/>
        </w:rPr>
        <w:t>.</w:t>
      </w:r>
    </w:p>
    <w:p w14:paraId="1F15FC55" w14:textId="179941A7" w:rsidR="00EF17F3" w:rsidRPr="00BC1137" w:rsidRDefault="00495A53" w:rsidP="00BC1137">
      <w:pPr>
        <w:pStyle w:val="Heading2"/>
        <w:numPr>
          <w:ilvl w:val="0"/>
          <w:numId w:val="0"/>
        </w:numPr>
        <w:rPr>
          <w:rFonts w:ascii="Arial" w:hAnsi="Arial" w:cs="Arial"/>
          <w:sz w:val="40"/>
          <w:szCs w:val="40"/>
        </w:rPr>
      </w:pPr>
      <w:bookmarkStart w:id="20" w:name="_Toc236916862"/>
      <w:r w:rsidRPr="00BC1137">
        <w:rPr>
          <w:rFonts w:ascii="Arial" w:hAnsi="Arial" w:cs="Arial"/>
          <w:sz w:val="40"/>
          <w:szCs w:val="40"/>
        </w:rPr>
        <w:lastRenderedPageBreak/>
        <w:t xml:space="preserve">Monitoring </w:t>
      </w:r>
      <w:r w:rsidR="00CA4626" w:rsidRPr="00BC1137">
        <w:rPr>
          <w:rFonts w:ascii="Arial" w:hAnsi="Arial" w:cs="Arial"/>
          <w:sz w:val="40"/>
          <w:szCs w:val="40"/>
        </w:rPr>
        <w:t xml:space="preserve">the </w:t>
      </w:r>
      <w:r w:rsidR="005D4F05" w:rsidRPr="00BC1137">
        <w:rPr>
          <w:rFonts w:ascii="Arial" w:hAnsi="Arial" w:cs="Arial"/>
          <w:sz w:val="40"/>
          <w:szCs w:val="40"/>
        </w:rPr>
        <w:t xml:space="preserve">Success </w:t>
      </w:r>
      <w:r w:rsidR="00CA4626" w:rsidRPr="00BC1137">
        <w:rPr>
          <w:rFonts w:ascii="Arial" w:hAnsi="Arial" w:cs="Arial"/>
          <w:sz w:val="40"/>
          <w:szCs w:val="40"/>
        </w:rPr>
        <w:t xml:space="preserve">of our </w:t>
      </w:r>
      <w:r w:rsidR="00FC73BC" w:rsidRPr="00BC1137">
        <w:rPr>
          <w:rFonts w:ascii="Arial" w:hAnsi="Arial" w:cs="Arial"/>
          <w:sz w:val="40"/>
          <w:szCs w:val="40"/>
        </w:rPr>
        <w:t>Strategic Plan</w:t>
      </w:r>
      <w:bookmarkEnd w:id="20"/>
      <w:r w:rsidR="00FC73BC" w:rsidRPr="00BC1137">
        <w:rPr>
          <w:rFonts w:ascii="Arial" w:hAnsi="Arial" w:cs="Arial"/>
          <w:sz w:val="40"/>
          <w:szCs w:val="40"/>
        </w:rPr>
        <w:t xml:space="preserve"> </w:t>
      </w:r>
    </w:p>
    <w:p w14:paraId="560221F3" w14:textId="297577A4" w:rsidR="002621AA" w:rsidRDefault="00EF17F3" w:rsidP="007032DA">
      <w:pPr>
        <w:pStyle w:val="SFPAPBodyText"/>
      </w:pPr>
      <w:r w:rsidRPr="005D4F05">
        <w:t xml:space="preserve">In our </w:t>
      </w:r>
      <w:hyperlink r:id="rId75" w:history="1">
        <w:r w:rsidRPr="005D4F05">
          <w:rPr>
            <w:rStyle w:val="Hyperlink"/>
          </w:rPr>
          <w:t xml:space="preserve">Strategic Plan </w:t>
        </w:r>
        <w:r w:rsidR="00374C1F" w:rsidRPr="005D4F05">
          <w:rPr>
            <w:rStyle w:val="Hyperlink"/>
          </w:rPr>
          <w:t>2024-2027</w:t>
        </w:r>
      </w:hyperlink>
      <w:r w:rsidR="00374C1F" w:rsidRPr="005D4F05">
        <w:t xml:space="preserve">, we set out how </w:t>
      </w:r>
      <w:r w:rsidR="002B5067" w:rsidRPr="005D4F05">
        <w:t xml:space="preserve">we would </w:t>
      </w:r>
      <w:r w:rsidR="00CA5821" w:rsidRPr="005D4F05">
        <w:t xml:space="preserve">produce annual workplans, rooted in the areas for action set out in our strategic plan and </w:t>
      </w:r>
      <w:r w:rsidR="002B5067" w:rsidRPr="005D4F05">
        <w:t>assess</w:t>
      </w:r>
      <w:r w:rsidR="00684FFD" w:rsidRPr="005D4F05">
        <w:t xml:space="preserve"> in our </w:t>
      </w:r>
      <w:r w:rsidR="002B5067" w:rsidRPr="005D4F05">
        <w:t>annual report</w:t>
      </w:r>
      <w:r w:rsidR="009D7E33">
        <w:t>s</w:t>
      </w:r>
      <w:r w:rsidR="00684FFD" w:rsidRPr="005D4F05">
        <w:t xml:space="preserve"> </w:t>
      </w:r>
      <w:r w:rsidR="002B5067" w:rsidRPr="005D4F05">
        <w:t xml:space="preserve">how effectively </w:t>
      </w:r>
      <w:r w:rsidR="00684FFD" w:rsidRPr="005D4F05">
        <w:t xml:space="preserve">we are </w:t>
      </w:r>
      <w:r w:rsidR="002B5067" w:rsidRPr="005D4F05">
        <w:t xml:space="preserve">delivering on </w:t>
      </w:r>
      <w:r w:rsidR="00684FFD" w:rsidRPr="005D4F05">
        <w:t>our</w:t>
      </w:r>
      <w:r w:rsidR="002B5067" w:rsidRPr="005D4F05">
        <w:t xml:space="preserve"> strategic goals.</w:t>
      </w:r>
      <w:r w:rsidR="00684FFD" w:rsidRPr="005D4F05">
        <w:t xml:space="preserve"> </w:t>
      </w:r>
      <w:r w:rsidR="005A26F2" w:rsidRPr="005D4F05">
        <w:t>Alongside our Strategic Plan, we p</w:t>
      </w:r>
      <w:r w:rsidR="004429EA">
        <w:t>roduced and pub</w:t>
      </w:r>
      <w:r w:rsidR="005A26F2" w:rsidRPr="005D4F05">
        <w:t xml:space="preserve">lished </w:t>
      </w:r>
      <w:r w:rsidR="00333735" w:rsidRPr="005D4F05">
        <w:t xml:space="preserve">a </w:t>
      </w:r>
      <w:hyperlink r:id="rId76" w:anchor="pageAnchor" w:history="1">
        <w:r w:rsidR="00333735" w:rsidRPr="005D4F05">
          <w:rPr>
            <w:rStyle w:val="Hyperlink"/>
          </w:rPr>
          <w:t>logic model</w:t>
        </w:r>
      </w:hyperlink>
      <w:r w:rsidR="005D4F05" w:rsidRPr="005D4F05">
        <w:t xml:space="preserve"> –</w:t>
      </w:r>
      <w:r w:rsidR="00243266">
        <w:t xml:space="preserve"> </w:t>
      </w:r>
      <w:r w:rsidR="005D4F05" w:rsidRPr="005D4F05">
        <w:t>a visual representation of how we expect our strategic goals (inputs) to be achieved (outcomes) through our work (outputs)</w:t>
      </w:r>
      <w:r w:rsidR="004429EA">
        <w:t xml:space="preserve">, to accompany our </w:t>
      </w:r>
      <w:r w:rsidR="00A64CD3">
        <w:t xml:space="preserve">Strategic Plan. </w:t>
      </w:r>
      <w:r w:rsidR="00CF1DD7">
        <w:t xml:space="preserve">We </w:t>
      </w:r>
      <w:r w:rsidR="00B95683">
        <w:t xml:space="preserve">evaluate the effectiveness of </w:t>
      </w:r>
      <w:r w:rsidR="001716BF">
        <w:t xml:space="preserve">our Strategic Plan </w:t>
      </w:r>
      <w:r w:rsidR="00E32934">
        <w:t xml:space="preserve">and delivery </w:t>
      </w:r>
      <w:r w:rsidR="005725E5">
        <w:t xml:space="preserve">by </w:t>
      </w:r>
      <w:r w:rsidR="0087629A">
        <w:t xml:space="preserve">reviewing and </w:t>
      </w:r>
      <w:r w:rsidR="005725E5">
        <w:t xml:space="preserve">assessing the effectiveness of our workplans. </w:t>
      </w:r>
      <w:r w:rsidR="0087629A">
        <w:t xml:space="preserve">We also use some quantitative </w:t>
      </w:r>
      <w:r w:rsidR="007032DA" w:rsidRPr="007032DA">
        <w:t>indicators</w:t>
      </w:r>
      <w:r w:rsidR="0087629A">
        <w:t xml:space="preserve"> on </w:t>
      </w:r>
      <w:r w:rsidR="007032DA" w:rsidRPr="007032DA">
        <w:t xml:space="preserve">selected </w:t>
      </w:r>
      <w:r w:rsidR="0087629A">
        <w:t xml:space="preserve">and readily accessible </w:t>
      </w:r>
      <w:r w:rsidR="007032DA" w:rsidRPr="007032DA">
        <w:t xml:space="preserve">data </w:t>
      </w:r>
      <w:r w:rsidR="00184465">
        <w:t xml:space="preserve">on </w:t>
      </w:r>
      <w:r w:rsidR="00C547BC">
        <w:t>communication</w:t>
      </w:r>
      <w:r w:rsidR="007E608D">
        <w:t>,</w:t>
      </w:r>
      <w:r w:rsidR="00C547BC">
        <w:t xml:space="preserve"> media</w:t>
      </w:r>
      <w:r w:rsidR="007E608D">
        <w:t xml:space="preserve"> and </w:t>
      </w:r>
      <w:r w:rsidR="00D63487">
        <w:t>engagement approaches</w:t>
      </w:r>
      <w:r w:rsidR="00DE63ED">
        <w:t xml:space="preserve">. These </w:t>
      </w:r>
      <w:r w:rsidR="00D63487">
        <w:t>are</w:t>
      </w:r>
      <w:r w:rsidR="007032DA" w:rsidRPr="007032DA">
        <w:t xml:space="preserve"> provided below to give a snapshot of Panel progress</w:t>
      </w:r>
      <w:r w:rsidR="00DE63ED">
        <w:t xml:space="preserve"> on these</w:t>
      </w:r>
      <w:r w:rsidR="007032DA" w:rsidRPr="007032DA">
        <w:t xml:space="preserve"> in</w:t>
      </w:r>
      <w:r w:rsidR="00E71061">
        <w:t xml:space="preserve"> the last full workplan year April </w:t>
      </w:r>
      <w:r w:rsidR="00184465" w:rsidRPr="007032DA">
        <w:t>202</w:t>
      </w:r>
      <w:r w:rsidR="00184465">
        <w:t xml:space="preserve">5 </w:t>
      </w:r>
      <w:r w:rsidR="00E71061">
        <w:t xml:space="preserve">to March </w:t>
      </w:r>
      <w:r w:rsidR="00184465" w:rsidRPr="007032DA">
        <w:t>2</w:t>
      </w:r>
      <w:r w:rsidR="00184465">
        <w:t>6</w:t>
      </w:r>
      <w:r w:rsidR="007032DA" w:rsidRPr="007032DA">
        <w:t>:</w:t>
      </w:r>
    </w:p>
    <w:p w14:paraId="600D566E" w14:textId="6D907898" w:rsidR="00621F3B" w:rsidRPr="00621F3B" w:rsidRDefault="00621F3B" w:rsidP="007032DA">
      <w:pPr>
        <w:pStyle w:val="SFPAPBodyText"/>
        <w:rPr>
          <w:u w:val="single"/>
        </w:rPr>
      </w:pPr>
      <w:r w:rsidRPr="00621F3B">
        <w:rPr>
          <w:u w:val="single"/>
        </w:rPr>
        <w:t>Website and Media mentions</w:t>
      </w:r>
    </w:p>
    <w:p w14:paraId="19885085" w14:textId="08925901" w:rsidR="007032DA" w:rsidRPr="007032DA" w:rsidRDefault="0023115E" w:rsidP="007032DA">
      <w:pPr>
        <w:pStyle w:val="SFPAPBodyText"/>
        <w:numPr>
          <w:ilvl w:val="0"/>
          <w:numId w:val="43"/>
        </w:numPr>
      </w:pPr>
      <w:r>
        <w:t>T</w:t>
      </w:r>
      <w:r w:rsidR="007032DA" w:rsidRPr="007032DA">
        <w:t>he Panel’s website, there were</w:t>
      </w:r>
      <w:r w:rsidR="008157CF">
        <w:t xml:space="preserve"> </w:t>
      </w:r>
      <w:r w:rsidR="00522B0D">
        <w:t xml:space="preserve">19,650 </w:t>
      </w:r>
      <w:r w:rsidR="007032DA" w:rsidRPr="007032DA">
        <w:t>active users, an increase of</w:t>
      </w:r>
      <w:r w:rsidR="00AC3D91">
        <w:t xml:space="preserve"> 6</w:t>
      </w:r>
      <w:r w:rsidR="00575ACD">
        <w:t>4</w:t>
      </w:r>
      <w:r w:rsidR="00AC3D91">
        <w:t>%</w:t>
      </w:r>
      <w:r w:rsidR="007032DA" w:rsidRPr="007032DA">
        <w:t xml:space="preserve"> on</w:t>
      </w:r>
      <w:r w:rsidR="00AC3D91">
        <w:t xml:space="preserve"> 2024/25</w:t>
      </w:r>
      <w:r w:rsidR="002621AA">
        <w:rPr>
          <w:rStyle w:val="FootnoteReference"/>
        </w:rPr>
        <w:footnoteReference w:id="5"/>
      </w:r>
      <w:r w:rsidR="007032DA" w:rsidRPr="007032DA">
        <w:t>. There were</w:t>
      </w:r>
      <w:r w:rsidR="00AB4390">
        <w:t xml:space="preserve"> </w:t>
      </w:r>
      <w:r w:rsidR="00584D64">
        <w:t>7,300</w:t>
      </w:r>
      <w:r w:rsidR="007032DA" w:rsidRPr="007032DA">
        <w:t xml:space="preserve"> engaged sessions, an increase of</w:t>
      </w:r>
      <w:r w:rsidR="000153CB">
        <w:t xml:space="preserve"> 24%</w:t>
      </w:r>
      <w:r w:rsidR="009D290D">
        <w:t>.</w:t>
      </w:r>
      <w:r w:rsidR="007032DA" w:rsidRPr="007032DA">
        <w:t xml:space="preserve"> </w:t>
      </w:r>
    </w:p>
    <w:p w14:paraId="1D85B10C" w14:textId="12DDAF67" w:rsidR="007032DA" w:rsidRPr="007032DA" w:rsidRDefault="007032DA" w:rsidP="007032DA">
      <w:pPr>
        <w:pStyle w:val="SFPAPBodyText"/>
        <w:numPr>
          <w:ilvl w:val="0"/>
          <w:numId w:val="43"/>
        </w:numPr>
      </w:pPr>
      <w:r w:rsidRPr="007032DA">
        <w:t xml:space="preserve">The Panel had </w:t>
      </w:r>
      <w:r w:rsidR="00FD7555">
        <w:t xml:space="preserve">32 </w:t>
      </w:r>
      <w:r w:rsidRPr="007032DA">
        <w:t xml:space="preserve">media </w:t>
      </w:r>
      <w:r w:rsidR="00892BCE">
        <w:t>mentions</w:t>
      </w:r>
      <w:r w:rsidR="00B671C9">
        <w:t>.</w:t>
      </w:r>
      <w:r w:rsidRPr="007032DA">
        <w:t xml:space="preserve"> </w:t>
      </w:r>
    </w:p>
    <w:p w14:paraId="12F3AED4" w14:textId="634CF4B8" w:rsidR="00BC1137" w:rsidRPr="00C55038" w:rsidRDefault="007032DA" w:rsidP="00BC1137">
      <w:pPr>
        <w:pStyle w:val="SFPAPBodyText"/>
        <w:numPr>
          <w:ilvl w:val="0"/>
          <w:numId w:val="43"/>
        </w:numPr>
      </w:pPr>
      <w:r w:rsidRPr="007032DA">
        <w:t xml:space="preserve">The Panel were invited to participate in </w:t>
      </w:r>
      <w:r w:rsidR="005D17F3">
        <w:t>1</w:t>
      </w:r>
      <w:r w:rsidR="00ED13A8">
        <w:t xml:space="preserve">3 </w:t>
      </w:r>
      <w:r w:rsidRPr="007032DA">
        <w:t>key groups, roundtables, and evidence sessions across the public sector, third sector organisations, and wider energy sector and regulator groups</w:t>
      </w:r>
      <w:r w:rsidR="00B671C9">
        <w:t xml:space="preserve">. </w:t>
      </w:r>
      <w:bookmarkStart w:id="21" w:name="_Toc170198973"/>
    </w:p>
    <w:p w14:paraId="71AD739E" w14:textId="77777777" w:rsidR="00957C2E" w:rsidRDefault="00957C2E">
      <w:pPr>
        <w:rPr>
          <w:rFonts w:ascii="Arial" w:hAnsi="Arial" w:cs="Arial"/>
          <w:kern w:val="24"/>
          <w:sz w:val="60"/>
          <w:szCs w:val="60"/>
        </w:rPr>
      </w:pPr>
      <w:r>
        <w:rPr>
          <w:rFonts w:ascii="Arial" w:hAnsi="Arial" w:cs="Arial"/>
          <w:sz w:val="60"/>
          <w:szCs w:val="60"/>
        </w:rPr>
        <w:br w:type="page"/>
      </w:r>
    </w:p>
    <w:p w14:paraId="79A304CF" w14:textId="56A421B1" w:rsidR="00EB558B" w:rsidRPr="00BC1137" w:rsidRDefault="00EB558B" w:rsidP="00BC1137">
      <w:pPr>
        <w:pStyle w:val="Heading1"/>
        <w:numPr>
          <w:ilvl w:val="0"/>
          <w:numId w:val="0"/>
        </w:numPr>
        <w:rPr>
          <w:rFonts w:ascii="Arial" w:hAnsi="Arial" w:cs="Arial"/>
          <w:kern w:val="0"/>
          <w:sz w:val="60"/>
          <w:szCs w:val="60"/>
          <w14:ligatures w14:val="none"/>
        </w:rPr>
      </w:pPr>
      <w:bookmarkStart w:id="22" w:name="_Toc236916863"/>
      <w:r w:rsidRPr="00BC1137">
        <w:rPr>
          <w:rFonts w:ascii="Arial" w:hAnsi="Arial" w:cs="Arial"/>
          <w:sz w:val="60"/>
          <w:szCs w:val="60"/>
        </w:rPr>
        <w:lastRenderedPageBreak/>
        <w:t>Members of the Panel</w:t>
      </w:r>
      <w:bookmarkEnd w:id="21"/>
      <w:bookmarkEnd w:id="22"/>
    </w:p>
    <w:p w14:paraId="15A98290" w14:textId="0116597E" w:rsidR="00EB558B" w:rsidRPr="004F6BF0" w:rsidRDefault="00EB558B" w:rsidP="00EB558B">
      <w:pPr>
        <w:rPr>
          <w:rFonts w:ascii="Arial" w:hAnsi="Arial" w:cs="Arial"/>
        </w:rPr>
      </w:pPr>
      <w:r w:rsidRPr="004F6BF0">
        <w:rPr>
          <w:rFonts w:ascii="Arial" w:hAnsi="Arial" w:cs="Arial"/>
        </w:rPr>
        <w:t xml:space="preserve">There are </w:t>
      </w:r>
      <w:r w:rsidR="00121F4E">
        <w:rPr>
          <w:rFonts w:ascii="Arial" w:hAnsi="Arial" w:cs="Arial"/>
        </w:rPr>
        <w:t>6</w:t>
      </w:r>
      <w:r w:rsidR="00121F4E" w:rsidRPr="004F6BF0">
        <w:rPr>
          <w:rFonts w:ascii="Arial" w:hAnsi="Arial" w:cs="Arial"/>
        </w:rPr>
        <w:t xml:space="preserve"> </w:t>
      </w:r>
      <w:r w:rsidRPr="004F6BF0">
        <w:rPr>
          <w:rFonts w:ascii="Arial" w:hAnsi="Arial" w:cs="Arial"/>
        </w:rPr>
        <w:t>panel members who were all appointed through a public appointments process.</w:t>
      </w:r>
      <w:r w:rsidR="002D1C1E">
        <w:rPr>
          <w:rFonts w:ascii="Arial" w:hAnsi="Arial" w:cs="Arial"/>
        </w:rPr>
        <w:t xml:space="preserve"> Matthew Cole, Kirsten Jenkins, Alister Steele and Fraser Stewart were all appointed for a second 4-</w:t>
      </w:r>
      <w:r w:rsidR="002D1C1E" w:rsidRPr="00FC73BC">
        <w:rPr>
          <w:rFonts w:ascii="Arial" w:hAnsi="Arial" w:cs="Arial"/>
        </w:rPr>
        <w:t xml:space="preserve">year term </w:t>
      </w:r>
      <w:r w:rsidR="002D1C1E">
        <w:rPr>
          <w:rFonts w:ascii="Arial" w:hAnsi="Arial" w:cs="Arial"/>
        </w:rPr>
        <w:t>in January 202</w:t>
      </w:r>
      <w:r w:rsidR="00804ABD">
        <w:rPr>
          <w:rFonts w:ascii="Arial" w:hAnsi="Arial" w:cs="Arial"/>
        </w:rPr>
        <w:t>6</w:t>
      </w:r>
      <w:r w:rsidR="002D1C1E">
        <w:rPr>
          <w:rFonts w:ascii="Arial" w:hAnsi="Arial" w:cs="Arial"/>
        </w:rPr>
        <w:t>. Th</w:t>
      </w:r>
      <w:r w:rsidR="00804ABD">
        <w:rPr>
          <w:rFonts w:ascii="Arial" w:hAnsi="Arial" w:cs="Arial"/>
        </w:rPr>
        <w:t xml:space="preserve">eir appointment </w:t>
      </w:r>
      <w:r w:rsidR="002D1C1E">
        <w:rPr>
          <w:rFonts w:ascii="Arial" w:hAnsi="Arial" w:cs="Arial"/>
        </w:rPr>
        <w:t xml:space="preserve">ends in </w:t>
      </w:r>
      <w:r w:rsidR="002D1C1E" w:rsidRPr="00FC73BC">
        <w:rPr>
          <w:rFonts w:ascii="Arial" w:hAnsi="Arial" w:cs="Arial"/>
        </w:rPr>
        <w:t>December 202</w:t>
      </w:r>
      <w:r w:rsidR="002D1C1E">
        <w:rPr>
          <w:rFonts w:ascii="Arial" w:hAnsi="Arial" w:cs="Arial"/>
        </w:rPr>
        <w:t xml:space="preserve">9. Bryan Leask and Oliva Swann were </w:t>
      </w:r>
      <w:r w:rsidR="00804ABD">
        <w:rPr>
          <w:rFonts w:ascii="Arial" w:hAnsi="Arial" w:cs="Arial"/>
        </w:rPr>
        <w:t xml:space="preserve">also </w:t>
      </w:r>
      <w:r w:rsidR="002211CC" w:rsidRPr="00FC73BC">
        <w:rPr>
          <w:rFonts w:ascii="Arial" w:hAnsi="Arial" w:cs="Arial"/>
        </w:rPr>
        <w:t>appointed</w:t>
      </w:r>
      <w:r w:rsidR="00804ABD">
        <w:rPr>
          <w:rFonts w:ascii="Arial" w:hAnsi="Arial" w:cs="Arial"/>
        </w:rPr>
        <w:t xml:space="preserve"> in January 2026 for an initial 3-year </w:t>
      </w:r>
      <w:r w:rsidR="002D1C1E">
        <w:rPr>
          <w:rFonts w:ascii="Arial" w:hAnsi="Arial" w:cs="Arial"/>
        </w:rPr>
        <w:t>end</w:t>
      </w:r>
      <w:r w:rsidR="00804ABD">
        <w:rPr>
          <w:rFonts w:ascii="Arial" w:hAnsi="Arial" w:cs="Arial"/>
        </w:rPr>
        <w:t xml:space="preserve">ing </w:t>
      </w:r>
      <w:r w:rsidR="002D1C1E">
        <w:rPr>
          <w:rFonts w:ascii="Arial" w:hAnsi="Arial" w:cs="Arial"/>
        </w:rPr>
        <w:t>in</w:t>
      </w:r>
      <w:r w:rsidR="002211CC" w:rsidRPr="00FC73BC">
        <w:rPr>
          <w:rFonts w:ascii="Arial" w:hAnsi="Arial" w:cs="Arial"/>
        </w:rPr>
        <w:t xml:space="preserve"> December 202</w:t>
      </w:r>
      <w:r w:rsidR="002D1C1E">
        <w:rPr>
          <w:rFonts w:ascii="Arial" w:hAnsi="Arial" w:cs="Arial"/>
        </w:rPr>
        <w:t>9.</w:t>
      </w:r>
    </w:p>
    <w:p w14:paraId="2302853D" w14:textId="77777777" w:rsidR="00EB558B" w:rsidRPr="004F6BF0" w:rsidRDefault="00EB558B" w:rsidP="00EB558B">
      <w:pPr>
        <w:rPr>
          <w:rFonts w:ascii="Arial" w:hAnsi="Arial" w:cs="Arial"/>
        </w:rPr>
      </w:pPr>
    </w:p>
    <w:p w14:paraId="2CFC11DC" w14:textId="77777777" w:rsidR="004D01F3" w:rsidRDefault="004D01F3" w:rsidP="007C09B6">
      <w:pPr>
        <w:rPr>
          <w:rFonts w:ascii="Arial" w:hAnsi="Arial" w:cs="Arial"/>
          <w:b/>
          <w:bCs/>
        </w:rPr>
      </w:pPr>
    </w:p>
    <w:p w14:paraId="231816EB" w14:textId="7D466CE2" w:rsidR="007C09B6" w:rsidRPr="004F6BF0" w:rsidRDefault="00EB558B" w:rsidP="007C09B6">
      <w:pPr>
        <w:rPr>
          <w:rFonts w:ascii="Arial" w:hAnsi="Arial" w:cs="Arial"/>
        </w:rPr>
      </w:pPr>
      <w:r w:rsidRPr="004F6BF0">
        <w:rPr>
          <w:rFonts w:ascii="Arial" w:hAnsi="Arial" w:cs="Arial"/>
          <w:b/>
          <w:bCs/>
        </w:rPr>
        <w:t>Matthew Cole – The Chair –</w:t>
      </w:r>
      <w:r w:rsidRPr="004F6BF0">
        <w:rPr>
          <w:rFonts w:ascii="Arial" w:hAnsi="Arial" w:cs="Arial"/>
        </w:rPr>
        <w:t xml:space="preserve"> </w:t>
      </w:r>
      <w:r w:rsidR="007C09B6" w:rsidRPr="004F6BF0">
        <w:rPr>
          <w:rFonts w:ascii="Arial" w:hAnsi="Arial" w:cs="Arial"/>
        </w:rPr>
        <w:t xml:space="preserve"> Matt heads up the Fuel Bank Foundation, which provides same-day financial support and proactive advice to families living without heat or power, using the lived experience of the </w:t>
      </w:r>
      <w:r w:rsidR="008F308A">
        <w:rPr>
          <w:rFonts w:ascii="Arial" w:hAnsi="Arial" w:cs="Arial"/>
        </w:rPr>
        <w:t>2</w:t>
      </w:r>
      <w:r w:rsidR="004B2A7D">
        <w:rPr>
          <w:rFonts w:ascii="Arial" w:hAnsi="Arial" w:cs="Arial"/>
        </w:rPr>
        <w:t>.5</w:t>
      </w:r>
      <w:r w:rsidR="008F308A">
        <w:rPr>
          <w:rFonts w:ascii="Arial" w:hAnsi="Arial" w:cs="Arial"/>
        </w:rPr>
        <w:t>m</w:t>
      </w:r>
      <w:r w:rsidR="007C09B6" w:rsidRPr="004F6BF0">
        <w:rPr>
          <w:rFonts w:ascii="Arial" w:hAnsi="Arial" w:cs="Arial"/>
        </w:rPr>
        <w:t xml:space="preserve"> people helped to date to influence and shape government policy and industry </w:t>
      </w:r>
      <w:r w:rsidR="007C09B6" w:rsidRPr="004D01F3">
        <w:rPr>
          <w:rFonts w:ascii="Arial" w:hAnsi="Arial" w:cs="Arial"/>
        </w:rPr>
        <w:t>standards, and to drive a renewed focus on delivering great customer outcomes back across the energy industry. Matt also independently advocates on behalf of the most vulnerable across the utilities</w:t>
      </w:r>
      <w:r w:rsidR="00CB2157" w:rsidRPr="004D01F3">
        <w:rPr>
          <w:rFonts w:ascii="Arial" w:hAnsi="Arial" w:cs="Arial"/>
        </w:rPr>
        <w:t>’</w:t>
      </w:r>
      <w:r w:rsidR="007C09B6" w:rsidRPr="004D01F3">
        <w:rPr>
          <w:rFonts w:ascii="Arial" w:hAnsi="Arial" w:cs="Arial"/>
        </w:rPr>
        <w:t xml:space="preserve"> </w:t>
      </w:r>
      <w:r w:rsidR="00316B5E" w:rsidRPr="004D01F3">
        <w:rPr>
          <w:rFonts w:ascii="Arial" w:hAnsi="Arial" w:cs="Arial"/>
        </w:rPr>
        <w:t>sector and</w:t>
      </w:r>
      <w:r w:rsidR="007C09B6" w:rsidRPr="004D01F3">
        <w:rPr>
          <w:rFonts w:ascii="Arial" w:hAnsi="Arial" w:cs="Arial"/>
        </w:rPr>
        <w:t xml:space="preserve"> works to drive different strategies to better ensure that customer needs are understood and met as </w:t>
      </w:r>
      <w:r w:rsidR="00957C2E">
        <w:rPr>
          <w:rFonts w:ascii="Arial" w:hAnsi="Arial" w:cs="Arial"/>
        </w:rPr>
        <w:t>the</w:t>
      </w:r>
      <w:r w:rsidR="004B2A7D">
        <w:rPr>
          <w:rFonts w:ascii="Arial" w:hAnsi="Arial" w:cs="Arial"/>
        </w:rPr>
        <w:t xml:space="preserve"> energy system evolves.</w:t>
      </w:r>
    </w:p>
    <w:p w14:paraId="5D423F2A" w14:textId="6E33EF4A" w:rsidR="00CC3ECB" w:rsidRPr="004F6BF0" w:rsidRDefault="00CC3ECB" w:rsidP="00CC3ECB">
      <w:pPr>
        <w:rPr>
          <w:rFonts w:ascii="Arial" w:hAnsi="Arial" w:cs="Arial"/>
          <w:sz w:val="27"/>
          <w:szCs w:val="27"/>
          <w:shd w:val="clear" w:color="auto" w:fill="912688"/>
        </w:rPr>
      </w:pPr>
    </w:p>
    <w:p w14:paraId="76BF3D95" w14:textId="77777777" w:rsidR="00EB558B" w:rsidRPr="004F6BF0" w:rsidRDefault="00EB558B" w:rsidP="00EB558B">
      <w:pPr>
        <w:rPr>
          <w:rFonts w:ascii="Arial" w:hAnsi="Arial" w:cs="Arial"/>
        </w:rPr>
      </w:pPr>
    </w:p>
    <w:p w14:paraId="21AA7AB6" w14:textId="1C9C2AEC" w:rsidR="00EB558B" w:rsidRPr="004F6BF0" w:rsidRDefault="00EB558B" w:rsidP="00EB558B">
      <w:pPr>
        <w:rPr>
          <w:rFonts w:ascii="Arial" w:hAnsi="Arial" w:cs="Arial"/>
          <w:color w:val="000000" w:themeColor="text1"/>
          <w:shd w:val="clear" w:color="auto" w:fill="FFFFFF"/>
        </w:rPr>
      </w:pPr>
      <w:r w:rsidRPr="004F6BF0">
        <w:rPr>
          <w:rFonts w:ascii="Arial" w:hAnsi="Arial" w:cs="Arial"/>
          <w:b/>
          <w:bCs/>
        </w:rPr>
        <w:t xml:space="preserve">Kirsten Jenkins - </w:t>
      </w:r>
      <w:r w:rsidRPr="004F6BF0">
        <w:rPr>
          <w:rFonts w:ascii="Arial" w:hAnsi="Arial" w:cs="Arial"/>
        </w:rPr>
        <w:t xml:space="preserve">Kirsten is a Senior Lecturer in Energy, Environment and Society </w:t>
      </w:r>
      <w:r w:rsidR="00481BE3">
        <w:rPr>
          <w:rFonts w:ascii="Arial" w:hAnsi="Arial" w:cs="Arial"/>
        </w:rPr>
        <w:t>in</w:t>
      </w:r>
      <w:r w:rsidR="00481BE3" w:rsidRPr="004F6BF0">
        <w:rPr>
          <w:rFonts w:ascii="Arial" w:hAnsi="Arial" w:cs="Arial"/>
        </w:rPr>
        <w:t xml:space="preserve"> </w:t>
      </w:r>
      <w:r w:rsidRPr="004F6BF0">
        <w:rPr>
          <w:rFonts w:ascii="Arial" w:hAnsi="Arial" w:cs="Arial"/>
        </w:rPr>
        <w:t>the</w:t>
      </w:r>
      <w:r w:rsidR="00481BE3">
        <w:rPr>
          <w:rFonts w:ascii="Arial" w:hAnsi="Arial" w:cs="Arial"/>
        </w:rPr>
        <w:t xml:space="preserve"> School of S</w:t>
      </w:r>
      <w:r w:rsidR="00481BE3" w:rsidRPr="00481BE3">
        <w:rPr>
          <w:rFonts w:ascii="Arial" w:hAnsi="Arial" w:cs="Arial"/>
        </w:rPr>
        <w:t>ocial and Political Sciences at the University of Edinburgh</w:t>
      </w:r>
      <w:r w:rsidRPr="004F6BF0">
        <w:rPr>
          <w:rFonts w:ascii="Arial" w:hAnsi="Arial" w:cs="Arial"/>
        </w:rPr>
        <w:t xml:space="preserve"> </w:t>
      </w:r>
      <w:r w:rsidRPr="004F6BF0">
        <w:rPr>
          <w:rFonts w:ascii="Arial" w:hAnsi="Arial" w:cs="Arial"/>
          <w:color w:val="000000" w:themeColor="text1"/>
        </w:rPr>
        <w:t xml:space="preserve">and Programme Director for the Energy, Society and Sustainability MSc. </w:t>
      </w:r>
      <w:r w:rsidRPr="004F6BF0">
        <w:rPr>
          <w:rFonts w:ascii="Arial" w:hAnsi="Arial" w:cs="Arial"/>
          <w:color w:val="000000" w:themeColor="text1"/>
          <w:shd w:val="clear" w:color="auto" w:fill="FFFFFF"/>
        </w:rPr>
        <w:t xml:space="preserve">Alongside her lectureship, Kirsten serves as Managing Editor for the journal </w:t>
      </w:r>
      <w:r w:rsidRPr="004F6BF0">
        <w:rPr>
          <w:rFonts w:ascii="Arial" w:hAnsi="Arial" w:cs="Arial"/>
          <w:i/>
          <w:iCs/>
          <w:color w:val="000000" w:themeColor="text1"/>
          <w:shd w:val="clear" w:color="auto" w:fill="FFFFFF"/>
        </w:rPr>
        <w:t xml:space="preserve">Energy Research </w:t>
      </w:r>
      <w:r w:rsidR="002760E2" w:rsidRPr="004F6BF0">
        <w:rPr>
          <w:rFonts w:ascii="Arial" w:hAnsi="Arial" w:cs="Arial"/>
          <w:i/>
          <w:iCs/>
          <w:color w:val="000000" w:themeColor="text1"/>
          <w:shd w:val="clear" w:color="auto" w:fill="FFFFFF"/>
        </w:rPr>
        <w:t>&amp; </w:t>
      </w:r>
      <w:r w:rsidRPr="004F6BF0">
        <w:rPr>
          <w:rFonts w:ascii="Arial" w:hAnsi="Arial" w:cs="Arial"/>
          <w:i/>
          <w:iCs/>
          <w:color w:val="000000" w:themeColor="text1"/>
          <w:shd w:val="clear" w:color="auto" w:fill="FFFFFF"/>
        </w:rPr>
        <w:t>Social Science</w:t>
      </w:r>
      <w:r w:rsidRPr="004F6BF0">
        <w:rPr>
          <w:rFonts w:ascii="Arial" w:hAnsi="Arial" w:cs="Arial"/>
          <w:color w:val="000000" w:themeColor="text1"/>
          <w:shd w:val="clear" w:color="auto" w:fill="FFFFFF"/>
        </w:rPr>
        <w:t xml:space="preserve">, </w:t>
      </w:r>
      <w:r w:rsidR="00481BE3" w:rsidRPr="00481BE3">
        <w:rPr>
          <w:rFonts w:ascii="Arial" w:hAnsi="Arial" w:cs="Arial"/>
          <w:color w:val="000000" w:themeColor="text1"/>
          <w:shd w:val="clear" w:color="auto" w:fill="FFFFFF"/>
        </w:rPr>
        <w:t>and Associate Member of the Scottish Science Advisory Council</w:t>
      </w:r>
      <w:r w:rsidR="00481BE3">
        <w:rPr>
          <w:rFonts w:ascii="Arial" w:hAnsi="Arial" w:cs="Arial"/>
          <w:color w:val="000000" w:themeColor="text1"/>
          <w:shd w:val="clear" w:color="auto" w:fill="FFFFFF"/>
        </w:rPr>
        <w:t xml:space="preserve">. </w:t>
      </w:r>
      <w:r w:rsidRPr="004F6BF0">
        <w:rPr>
          <w:rFonts w:ascii="Arial" w:hAnsi="Arial" w:cs="Arial"/>
          <w:color w:val="000000" w:themeColor="text1"/>
          <w:shd w:val="clear" w:color="auto" w:fill="FFFFFF"/>
        </w:rPr>
        <w:t>Associate Fellow of the Durham Energy Institute, and external examiner to postgraduate programmes in Development, Environment and Policy at SOAS University of London. Kirsten also runs two large international energy social science networks and works on research grants related to fuel and transport poverty, inclusivity in the energy transition and Just Transitions.</w:t>
      </w:r>
    </w:p>
    <w:p w14:paraId="24325C14" w14:textId="77777777" w:rsidR="00EB558B" w:rsidRPr="004F6BF0" w:rsidRDefault="00EB558B" w:rsidP="00EB558B">
      <w:pPr>
        <w:rPr>
          <w:rFonts w:ascii="Arial" w:hAnsi="Arial" w:cs="Arial"/>
          <w:color w:val="000000" w:themeColor="text1"/>
          <w:shd w:val="clear" w:color="auto" w:fill="FFFFFF"/>
        </w:rPr>
      </w:pPr>
    </w:p>
    <w:p w14:paraId="63FA11B6" w14:textId="77777777" w:rsidR="001A6D36" w:rsidRPr="004F6BF0" w:rsidRDefault="001A6D36" w:rsidP="00EB558B">
      <w:pPr>
        <w:rPr>
          <w:rFonts w:ascii="Arial" w:hAnsi="Arial" w:cs="Arial"/>
          <w:color w:val="000000" w:themeColor="text1"/>
          <w:shd w:val="clear" w:color="auto" w:fill="FFFFFF"/>
        </w:rPr>
      </w:pPr>
    </w:p>
    <w:p w14:paraId="3B033B71" w14:textId="474BE6E4" w:rsidR="00EB558B" w:rsidRPr="004F6BF0" w:rsidRDefault="00EB558B" w:rsidP="00EB558B">
      <w:pPr>
        <w:rPr>
          <w:rFonts w:ascii="Arial" w:hAnsi="Arial" w:cs="Arial"/>
          <w:color w:val="000000" w:themeColor="text1"/>
          <w:shd w:val="clear" w:color="auto" w:fill="FFFFFF"/>
        </w:rPr>
      </w:pPr>
      <w:r w:rsidRPr="004F6BF0">
        <w:rPr>
          <w:rFonts w:ascii="Arial" w:hAnsi="Arial" w:cs="Arial"/>
          <w:b/>
          <w:bCs/>
          <w:color w:val="000000" w:themeColor="text1"/>
          <w:shd w:val="clear" w:color="auto" w:fill="FFFFFF"/>
        </w:rPr>
        <w:t xml:space="preserve">Alister Steele - </w:t>
      </w:r>
      <w:r w:rsidRPr="004F6BF0">
        <w:rPr>
          <w:rFonts w:ascii="Arial" w:hAnsi="Arial" w:cs="Arial"/>
          <w:color w:val="000000" w:themeColor="text1"/>
          <w:shd w:val="clear" w:color="auto" w:fill="FFFFFF"/>
        </w:rPr>
        <w:t xml:space="preserve">Alister </w:t>
      </w:r>
      <w:r w:rsidR="001A6D36" w:rsidRPr="004F6BF0">
        <w:rPr>
          <w:rFonts w:ascii="Arial" w:hAnsi="Arial" w:cs="Arial"/>
          <w:color w:val="000000" w:themeColor="text1"/>
          <w:shd w:val="clear" w:color="auto" w:fill="FFFFFF"/>
        </w:rPr>
        <w:t>h</w:t>
      </w:r>
      <w:r w:rsidRPr="004F6BF0">
        <w:rPr>
          <w:rFonts w:ascii="Arial" w:hAnsi="Arial" w:cs="Arial"/>
          <w:color w:val="000000" w:themeColor="text1"/>
          <w:shd w:val="clear" w:color="auto" w:fill="FFFFFF"/>
        </w:rPr>
        <w:t>as 30 years’ experience in delivering affordable housing and community regeneration. As Managing Director of Castle Rock Housing Association, he led the development and implementation of the organisation’s energy and fuel poverty strategies. He co-founded and chaired Our Power, a not-for-profit energy supply business, and is currently a Board member of Communities Housing Trust and Allia Social Impact Investments.</w:t>
      </w:r>
    </w:p>
    <w:p w14:paraId="060C1F2B" w14:textId="77777777" w:rsidR="00EB558B" w:rsidRPr="004F6BF0" w:rsidRDefault="00EB558B" w:rsidP="00EB558B">
      <w:pPr>
        <w:rPr>
          <w:rFonts w:ascii="Arial" w:hAnsi="Arial" w:cs="Arial"/>
          <w:color w:val="000000" w:themeColor="text1"/>
          <w:shd w:val="clear" w:color="auto" w:fill="FFFFFF"/>
        </w:rPr>
      </w:pPr>
    </w:p>
    <w:p w14:paraId="53BEDF83" w14:textId="77777777" w:rsidR="001A6D36" w:rsidRPr="004F6BF0" w:rsidRDefault="001A6D36" w:rsidP="00EB558B">
      <w:pPr>
        <w:rPr>
          <w:rFonts w:ascii="Arial" w:hAnsi="Arial" w:cs="Arial"/>
          <w:color w:val="000000" w:themeColor="text1"/>
          <w:shd w:val="clear" w:color="auto" w:fill="FFFFFF"/>
        </w:rPr>
      </w:pPr>
    </w:p>
    <w:p w14:paraId="41B42802" w14:textId="776E47AB" w:rsidR="003E78EA" w:rsidRDefault="00EB558B" w:rsidP="00EB558B">
      <w:pPr>
        <w:rPr>
          <w:rFonts w:ascii="Arial" w:hAnsi="Arial" w:cs="Arial"/>
          <w:color w:val="000000" w:themeColor="text1"/>
          <w:shd w:val="clear" w:color="auto" w:fill="FFFFFF"/>
        </w:rPr>
      </w:pPr>
      <w:r w:rsidRPr="004F6BF0">
        <w:rPr>
          <w:rFonts w:ascii="Arial" w:hAnsi="Arial" w:cs="Arial"/>
          <w:b/>
          <w:bCs/>
          <w:color w:val="000000" w:themeColor="text1"/>
          <w:shd w:val="clear" w:color="auto" w:fill="FFFFFF"/>
        </w:rPr>
        <w:t>Fraser Stewart –</w:t>
      </w:r>
      <w:r w:rsidR="005E1832">
        <w:rPr>
          <w:rFonts w:ascii="Arial" w:hAnsi="Arial" w:cs="Arial"/>
          <w:color w:val="000000" w:themeColor="text1"/>
          <w:shd w:val="clear" w:color="auto" w:fill="FFFFFF"/>
        </w:rPr>
        <w:t xml:space="preserve"> </w:t>
      </w:r>
      <w:r w:rsidR="003E78EA" w:rsidRPr="003E78EA">
        <w:rPr>
          <w:rFonts w:ascii="Arial" w:hAnsi="Arial" w:cs="Arial"/>
          <w:color w:val="000000" w:themeColor="text1"/>
          <w:shd w:val="clear" w:color="auto" w:fill="FFFFFF"/>
        </w:rPr>
        <w:t>Fraser is the Head of Local Energy Strategy at GB Energy, working with everyone from citizens and communities to local authorities to national government to scale up local and community-owned energy across the country in a fair and just way. Originally from Forfar in the North East of Scotland, Fraser has lived experience of fuel poverty, growing up in an area of high deprivation, and works closely with communities experiencing the issue every day. Alongside deep professional expertise, Fraser brings an intimate knowledge both from a personal and a real-world standpoint, in addition to strong knowledge of policy processes, design, and analysis at local, Scottish, and UK level.</w:t>
      </w:r>
      <w:r w:rsidR="003E78EA">
        <w:rPr>
          <w:rFonts w:ascii="Arial" w:hAnsi="Arial" w:cs="Arial"/>
          <w:color w:val="000000" w:themeColor="text1"/>
          <w:shd w:val="clear" w:color="auto" w:fill="FFFFFF"/>
        </w:rPr>
        <w:t xml:space="preserve"> He was previously </w:t>
      </w:r>
      <w:r w:rsidR="003E78EA" w:rsidRPr="003E78EA">
        <w:rPr>
          <w:rFonts w:ascii="Arial" w:hAnsi="Arial" w:cs="Arial"/>
          <w:color w:val="000000" w:themeColor="text1"/>
          <w:shd w:val="clear" w:color="auto" w:fill="FFFFFF"/>
        </w:rPr>
        <w:t>Just Transitions Lead at the energy consultancy Regen</w:t>
      </w:r>
      <w:r w:rsidR="003E78EA">
        <w:rPr>
          <w:rFonts w:ascii="Arial" w:hAnsi="Arial" w:cs="Arial"/>
          <w:color w:val="000000" w:themeColor="text1"/>
          <w:shd w:val="clear" w:color="auto" w:fill="FFFFFF"/>
        </w:rPr>
        <w:t xml:space="preserve">. </w:t>
      </w:r>
    </w:p>
    <w:p w14:paraId="4B4E3E84" w14:textId="77777777" w:rsidR="003E78EA" w:rsidRDefault="003E78EA" w:rsidP="00EB558B">
      <w:pPr>
        <w:rPr>
          <w:rFonts w:ascii="Arial" w:hAnsi="Arial" w:cs="Arial"/>
          <w:color w:val="000000" w:themeColor="text1"/>
          <w:shd w:val="clear" w:color="auto" w:fill="FFFFFF"/>
        </w:rPr>
      </w:pPr>
    </w:p>
    <w:p w14:paraId="7AAA7C5A" w14:textId="77777777" w:rsidR="004D01F3" w:rsidRDefault="004D01F3" w:rsidP="00EB558B">
      <w:pPr>
        <w:rPr>
          <w:rFonts w:ascii="Arial" w:hAnsi="Arial" w:cs="Arial"/>
          <w:color w:val="000000" w:themeColor="text1"/>
          <w:shd w:val="clear" w:color="auto" w:fill="FFFFFF"/>
        </w:rPr>
      </w:pPr>
    </w:p>
    <w:p w14:paraId="4516046B" w14:textId="16B55181" w:rsidR="002D1C1E" w:rsidRDefault="002D1C1E" w:rsidP="003E78EA">
      <w:pPr>
        <w:rPr>
          <w:rFonts w:ascii="Arial" w:hAnsi="Arial" w:cs="Arial"/>
          <w:color w:val="000000" w:themeColor="text1"/>
          <w:shd w:val="clear" w:color="auto" w:fill="FFFFFF"/>
        </w:rPr>
      </w:pPr>
      <w:r w:rsidRPr="004D01F3">
        <w:rPr>
          <w:rFonts w:ascii="Arial" w:hAnsi="Arial" w:cs="Arial"/>
          <w:b/>
          <w:bCs/>
          <w:color w:val="000000" w:themeColor="text1"/>
          <w:shd w:val="clear" w:color="auto" w:fill="FFFFFF"/>
        </w:rPr>
        <w:t>Bryan Leask</w:t>
      </w:r>
      <w:r>
        <w:rPr>
          <w:rFonts w:ascii="Arial" w:hAnsi="Arial" w:cs="Arial"/>
          <w:color w:val="000000" w:themeColor="text1"/>
          <w:shd w:val="clear" w:color="auto" w:fill="FFFFFF"/>
        </w:rPr>
        <w:t xml:space="preserve"> – </w:t>
      </w:r>
      <w:r w:rsidR="003E78EA" w:rsidRPr="003E78EA">
        <w:rPr>
          <w:rFonts w:ascii="Arial" w:hAnsi="Arial" w:cs="Arial"/>
          <w:color w:val="000000" w:themeColor="text1"/>
          <w:shd w:val="clear" w:color="auto" w:fill="FFFFFF"/>
        </w:rPr>
        <w:t xml:space="preserve">Bryan </w:t>
      </w:r>
      <w:r w:rsidR="003E78EA">
        <w:rPr>
          <w:rFonts w:ascii="Arial" w:hAnsi="Arial" w:cs="Arial"/>
          <w:color w:val="000000" w:themeColor="text1"/>
          <w:shd w:val="clear" w:color="auto" w:fill="FFFFFF"/>
        </w:rPr>
        <w:t xml:space="preserve">is the </w:t>
      </w:r>
      <w:r w:rsidR="003E78EA" w:rsidRPr="003E78EA">
        <w:rPr>
          <w:rFonts w:ascii="Arial" w:hAnsi="Arial" w:cs="Arial"/>
          <w:color w:val="000000" w:themeColor="text1"/>
          <w:shd w:val="clear" w:color="auto" w:fill="FFFFFF"/>
        </w:rPr>
        <w:t xml:space="preserve">Chief Executive </w:t>
      </w:r>
      <w:r w:rsidR="003E78EA">
        <w:rPr>
          <w:rFonts w:ascii="Arial" w:hAnsi="Arial" w:cs="Arial"/>
          <w:color w:val="000000" w:themeColor="text1"/>
          <w:shd w:val="clear" w:color="auto" w:fill="FFFFFF"/>
        </w:rPr>
        <w:t xml:space="preserve">of </w:t>
      </w:r>
      <w:r w:rsidR="003E78EA" w:rsidRPr="003E78EA">
        <w:rPr>
          <w:rFonts w:ascii="Arial" w:hAnsi="Arial" w:cs="Arial"/>
          <w:color w:val="000000" w:themeColor="text1"/>
          <w:shd w:val="clear" w:color="auto" w:fill="FFFFFF"/>
        </w:rPr>
        <w:t>Hjaltland Housing Association in Shetland</w:t>
      </w:r>
      <w:r w:rsidR="003E78EA">
        <w:rPr>
          <w:rFonts w:ascii="Arial" w:hAnsi="Arial" w:cs="Arial"/>
          <w:color w:val="000000" w:themeColor="text1"/>
          <w:shd w:val="clear" w:color="auto" w:fill="FFFFFF"/>
        </w:rPr>
        <w:t xml:space="preserve">. He was previously  </w:t>
      </w:r>
      <w:r w:rsidR="003E78EA" w:rsidRPr="003E78EA">
        <w:rPr>
          <w:rFonts w:ascii="Arial" w:hAnsi="Arial" w:cs="Arial"/>
          <w:color w:val="000000" w:themeColor="text1"/>
          <w:shd w:val="clear" w:color="auto" w:fill="FFFFFF"/>
        </w:rPr>
        <w:t>Director of Asset Management</w:t>
      </w:r>
      <w:r w:rsidR="003E78EA">
        <w:rPr>
          <w:rFonts w:ascii="Arial" w:hAnsi="Arial" w:cs="Arial"/>
          <w:color w:val="000000" w:themeColor="text1"/>
          <w:shd w:val="clear" w:color="auto" w:fill="FFFFFF"/>
        </w:rPr>
        <w:t xml:space="preserve"> with them. </w:t>
      </w:r>
      <w:r w:rsidR="003E78EA" w:rsidRPr="003E78EA">
        <w:rPr>
          <w:rFonts w:ascii="Arial" w:hAnsi="Arial" w:cs="Arial"/>
          <w:color w:val="000000" w:themeColor="text1"/>
          <w:shd w:val="clear" w:color="auto" w:fill="FFFFFF"/>
        </w:rPr>
        <w:t>He also currently serves as</w:t>
      </w:r>
      <w:r w:rsidR="003E78EA">
        <w:rPr>
          <w:rFonts w:ascii="Arial" w:hAnsi="Arial" w:cs="Arial"/>
          <w:color w:val="000000" w:themeColor="text1"/>
          <w:shd w:val="clear" w:color="auto" w:fill="FFFFFF"/>
        </w:rPr>
        <w:t xml:space="preserve"> </w:t>
      </w:r>
      <w:r w:rsidR="003E78EA" w:rsidRPr="003E78EA">
        <w:rPr>
          <w:rFonts w:ascii="Arial" w:hAnsi="Arial" w:cs="Arial"/>
          <w:color w:val="000000" w:themeColor="text1"/>
          <w:shd w:val="clear" w:color="auto" w:fill="FFFFFF"/>
        </w:rPr>
        <w:t>Secretary to the Rural and Islands Housing Association Forum and chairs the Scottish Rural and Islands Fuel Poverty Action Group.</w:t>
      </w:r>
      <w:r w:rsidR="003E78EA">
        <w:rPr>
          <w:rFonts w:ascii="Arial" w:hAnsi="Arial" w:cs="Arial"/>
          <w:color w:val="000000" w:themeColor="text1"/>
          <w:shd w:val="clear" w:color="auto" w:fill="FFFFFF"/>
        </w:rPr>
        <w:t xml:space="preserve"> </w:t>
      </w:r>
      <w:r w:rsidR="003E78EA" w:rsidRPr="003E78EA">
        <w:rPr>
          <w:rFonts w:ascii="Arial" w:hAnsi="Arial" w:cs="Arial"/>
          <w:color w:val="000000" w:themeColor="text1"/>
          <w:shd w:val="clear" w:color="auto" w:fill="FFFFFF"/>
        </w:rPr>
        <w:t>Bryan has a strong and longstanding interest in energy efficiency and fuel poverty</w:t>
      </w:r>
      <w:r w:rsidR="003E78EA">
        <w:rPr>
          <w:rFonts w:ascii="Arial" w:hAnsi="Arial" w:cs="Arial"/>
          <w:color w:val="000000" w:themeColor="text1"/>
          <w:shd w:val="clear" w:color="auto" w:fill="FFFFFF"/>
        </w:rPr>
        <w:t xml:space="preserve"> and is a q</w:t>
      </w:r>
      <w:r w:rsidR="003E78EA" w:rsidRPr="003E78EA">
        <w:rPr>
          <w:rFonts w:ascii="Arial" w:hAnsi="Arial" w:cs="Arial"/>
          <w:color w:val="000000" w:themeColor="text1"/>
          <w:shd w:val="clear" w:color="auto" w:fill="FFFFFF"/>
        </w:rPr>
        <w:t>ualified Domestic Energy Assessor. He has held a number of influential advisory roles, including as a committee member of Energywatch Scotland, and more recently as a member of several Scottish Government working groups and taskforces, including the Zero Energy Social Housing Taskforce, the Scottish Government’s New Build Heat Standard Working Group, and the Scottish Government’s Energy Standard Review Working Group.</w:t>
      </w:r>
    </w:p>
    <w:p w14:paraId="484A440F" w14:textId="77777777" w:rsidR="002D1C1E" w:rsidRDefault="002D1C1E" w:rsidP="00EB558B">
      <w:pPr>
        <w:rPr>
          <w:rFonts w:ascii="Arial" w:hAnsi="Arial" w:cs="Arial"/>
          <w:color w:val="000000" w:themeColor="text1"/>
          <w:shd w:val="clear" w:color="auto" w:fill="FFFFFF"/>
        </w:rPr>
      </w:pPr>
    </w:p>
    <w:p w14:paraId="5EA65387" w14:textId="77777777" w:rsidR="002D1C1E" w:rsidRDefault="002D1C1E" w:rsidP="00EB558B">
      <w:pPr>
        <w:rPr>
          <w:rFonts w:ascii="Arial" w:hAnsi="Arial" w:cs="Arial"/>
          <w:color w:val="000000" w:themeColor="text1"/>
          <w:shd w:val="clear" w:color="auto" w:fill="FFFFFF"/>
        </w:rPr>
      </w:pPr>
    </w:p>
    <w:p w14:paraId="3204F482" w14:textId="6BE110B8" w:rsidR="002D1C1E" w:rsidRPr="00AC2D2D" w:rsidRDefault="002D1C1E" w:rsidP="003E78EA">
      <w:pPr>
        <w:rPr>
          <w:rFonts w:ascii="Arial" w:hAnsi="Arial" w:cs="Arial"/>
          <w:color w:val="000000" w:themeColor="text1"/>
        </w:rPr>
      </w:pPr>
      <w:r w:rsidRPr="004D01F3">
        <w:rPr>
          <w:rFonts w:ascii="Arial" w:hAnsi="Arial" w:cs="Arial"/>
          <w:b/>
          <w:bCs/>
          <w:color w:val="000000" w:themeColor="text1"/>
          <w:shd w:val="clear" w:color="auto" w:fill="FFFFFF"/>
        </w:rPr>
        <w:t>Olivia Swann</w:t>
      </w:r>
      <w:r>
        <w:rPr>
          <w:rFonts w:ascii="Arial" w:hAnsi="Arial" w:cs="Arial"/>
          <w:color w:val="000000" w:themeColor="text1"/>
          <w:shd w:val="clear" w:color="auto" w:fill="FFFFFF"/>
        </w:rPr>
        <w:t xml:space="preserve"> –</w:t>
      </w:r>
      <w:r w:rsidR="003E78EA">
        <w:rPr>
          <w:rFonts w:ascii="Arial" w:hAnsi="Arial" w:cs="Arial"/>
          <w:color w:val="000000" w:themeColor="text1"/>
          <w:shd w:val="clear" w:color="auto" w:fill="FFFFFF"/>
        </w:rPr>
        <w:t xml:space="preserve"> </w:t>
      </w:r>
      <w:r w:rsidR="003E78EA" w:rsidRPr="003E78EA">
        <w:rPr>
          <w:rFonts w:ascii="Arial" w:hAnsi="Arial" w:cs="Arial"/>
          <w:color w:val="000000" w:themeColor="text1"/>
        </w:rPr>
        <w:t>Olivia is a consultant paediatrician working at the intersection of child health, housing and fuel poverty. Through her work, she sees how cold, damp homes contribute to children becoming unwell and needing hospital care. Olivia leads the Homes, Heat and Healthy Kids programme, which brings together health, housing and energy data to show where improvements to homes can make the biggest difference for families.</w:t>
      </w:r>
      <w:r w:rsidR="003E78EA">
        <w:rPr>
          <w:rFonts w:ascii="Arial" w:hAnsi="Arial" w:cs="Arial"/>
          <w:color w:val="000000" w:themeColor="text1"/>
        </w:rPr>
        <w:t xml:space="preserve">  C</w:t>
      </w:r>
      <w:r w:rsidR="003E78EA" w:rsidRPr="003E78EA">
        <w:rPr>
          <w:rFonts w:ascii="Arial" w:hAnsi="Arial" w:cs="Arial"/>
          <w:color w:val="000000" w:themeColor="text1"/>
        </w:rPr>
        <w:t xml:space="preserve">entral </w:t>
      </w:r>
      <w:r w:rsidR="003E78EA">
        <w:rPr>
          <w:rFonts w:ascii="Arial" w:hAnsi="Arial" w:cs="Arial"/>
          <w:color w:val="000000" w:themeColor="text1"/>
        </w:rPr>
        <w:t xml:space="preserve">to </w:t>
      </w:r>
      <w:r w:rsidR="003E78EA" w:rsidRPr="003E78EA">
        <w:rPr>
          <w:rFonts w:ascii="Arial" w:hAnsi="Arial" w:cs="Arial"/>
          <w:color w:val="000000" w:themeColor="text1"/>
        </w:rPr>
        <w:t>her approach is working directly with parents and communities experiencing fuel poverty, ensuring their lived experience informs decision</w:t>
      </w:r>
      <w:r w:rsidR="003E78EA" w:rsidRPr="003E78EA">
        <w:rPr>
          <w:rFonts w:ascii="Cambria Math" w:hAnsi="Cambria Math" w:cs="Cambria Math"/>
          <w:color w:val="000000" w:themeColor="text1"/>
        </w:rPr>
        <w:t>‑</w:t>
      </w:r>
      <w:r w:rsidR="003E78EA" w:rsidRPr="003E78EA">
        <w:rPr>
          <w:rFonts w:ascii="Arial" w:hAnsi="Arial" w:cs="Arial"/>
          <w:color w:val="000000" w:themeColor="text1"/>
        </w:rPr>
        <w:t xml:space="preserve">making. Olivia has </w:t>
      </w:r>
      <w:r w:rsidR="003E78EA">
        <w:rPr>
          <w:rFonts w:ascii="Arial" w:hAnsi="Arial" w:cs="Arial"/>
          <w:color w:val="000000" w:themeColor="text1"/>
        </w:rPr>
        <w:t xml:space="preserve">contributed </w:t>
      </w:r>
      <w:r w:rsidR="003E78EA" w:rsidRPr="003E78EA">
        <w:rPr>
          <w:rFonts w:ascii="Arial" w:hAnsi="Arial" w:cs="Arial"/>
          <w:color w:val="000000" w:themeColor="text1"/>
        </w:rPr>
        <w:t>health evidence to Scottish Government advisory groups and policy discussions on fuel poverty and Net Zero. She brings a practical, child</w:t>
      </w:r>
      <w:r w:rsidR="003E78EA" w:rsidRPr="003E78EA">
        <w:rPr>
          <w:rFonts w:ascii="Cambria Math" w:hAnsi="Cambria Math" w:cs="Cambria Math"/>
          <w:color w:val="000000" w:themeColor="text1"/>
        </w:rPr>
        <w:t>‑</w:t>
      </w:r>
      <w:r w:rsidR="003E78EA" w:rsidRPr="003E78EA">
        <w:rPr>
          <w:rFonts w:ascii="Arial" w:hAnsi="Arial" w:cs="Arial"/>
          <w:color w:val="000000" w:themeColor="text1"/>
        </w:rPr>
        <w:t>centred perspective, with a strong focus on prevention and ensuring children’s health is fully considered in actions to tackle fuel poverty.</w:t>
      </w:r>
    </w:p>
    <w:p w14:paraId="4B3C99AC" w14:textId="3DBBB393" w:rsidR="00EB558B" w:rsidRPr="00AC2D2D" w:rsidRDefault="00EB558B" w:rsidP="00EB558B">
      <w:pPr>
        <w:rPr>
          <w:rFonts w:ascii="Arial" w:hAnsi="Arial" w:cs="Arial"/>
        </w:rPr>
      </w:pPr>
    </w:p>
    <w:p w14:paraId="5A7AED04" w14:textId="51A0E209" w:rsidR="00E77DA8" w:rsidRPr="00AC2D2D" w:rsidRDefault="00E77DA8">
      <w:pPr>
        <w:rPr>
          <w:rFonts w:ascii="Arial" w:hAnsi="Arial" w:cs="Arial"/>
          <w:color w:val="000000" w:themeColor="text1"/>
        </w:rPr>
      </w:pPr>
      <w:r w:rsidRPr="00AC2D2D">
        <w:rPr>
          <w:rFonts w:ascii="Arial" w:hAnsi="Arial" w:cs="Arial"/>
          <w:color w:val="000000" w:themeColor="text1"/>
        </w:rPr>
        <w:br w:type="page"/>
      </w:r>
    </w:p>
    <w:p w14:paraId="41A8E760" w14:textId="2B75E56B" w:rsidR="00C55038" w:rsidRPr="00AC2D2D" w:rsidRDefault="00154B9D" w:rsidP="00C55038">
      <w:pPr>
        <w:jc w:val="right"/>
        <w:rPr>
          <w:rFonts w:ascii="Arial" w:hAnsi="Arial" w:cs="Arial"/>
          <w:b/>
          <w:bCs/>
          <w:color w:val="000000" w:themeColor="text1"/>
        </w:rPr>
      </w:pPr>
      <w:r w:rsidRPr="00AC2D2D">
        <w:rPr>
          <w:rFonts w:ascii="Arial" w:hAnsi="Arial" w:cs="Arial"/>
          <w:b/>
          <w:bCs/>
          <w:color w:val="000000" w:themeColor="text1"/>
        </w:rPr>
        <w:lastRenderedPageBreak/>
        <w:t>Annex A</w:t>
      </w:r>
    </w:p>
    <w:p w14:paraId="56758FAE" w14:textId="23F55157" w:rsidR="00305627" w:rsidRPr="00BC1137" w:rsidRDefault="00305627" w:rsidP="00BC1137">
      <w:pPr>
        <w:pStyle w:val="Heading1"/>
        <w:numPr>
          <w:ilvl w:val="0"/>
          <w:numId w:val="0"/>
        </w:numPr>
        <w:rPr>
          <w:rFonts w:ascii="Arial" w:hAnsi="Arial" w:cs="Arial"/>
          <w:sz w:val="60"/>
          <w:szCs w:val="60"/>
        </w:rPr>
      </w:pPr>
      <w:bookmarkStart w:id="23" w:name="_Toc170198974"/>
      <w:bookmarkStart w:id="24" w:name="_Toc236916864"/>
      <w:r w:rsidRPr="00BC1137">
        <w:rPr>
          <w:rFonts w:ascii="Arial" w:hAnsi="Arial" w:cs="Arial"/>
          <w:sz w:val="60"/>
          <w:szCs w:val="60"/>
        </w:rPr>
        <w:t>Financial Summary</w:t>
      </w:r>
      <w:bookmarkEnd w:id="23"/>
      <w:bookmarkEnd w:id="24"/>
    </w:p>
    <w:p w14:paraId="66E00B91" w14:textId="77777777" w:rsidR="00957C2E" w:rsidRDefault="00957C2E" w:rsidP="00305627">
      <w:pPr>
        <w:rPr>
          <w:rFonts w:ascii="Arial" w:hAnsi="Arial" w:cs="Arial"/>
        </w:rPr>
      </w:pPr>
    </w:p>
    <w:p w14:paraId="7715F76D" w14:textId="5173E9E0" w:rsidR="00305627" w:rsidRPr="00AC2D2D" w:rsidRDefault="00305627" w:rsidP="00305627">
      <w:pPr>
        <w:rPr>
          <w:rFonts w:ascii="Arial" w:hAnsi="Arial" w:cs="Arial"/>
        </w:rPr>
      </w:pPr>
      <w:r w:rsidRPr="00AC2D2D">
        <w:rPr>
          <w:rFonts w:ascii="Arial" w:hAnsi="Arial" w:cs="Arial"/>
        </w:rPr>
        <w:t>The Scottish Fuel Poverty Advisory Panel was allocated a budget of £</w:t>
      </w:r>
      <w:r w:rsidR="002D1C1E">
        <w:rPr>
          <w:rFonts w:ascii="Arial" w:hAnsi="Arial" w:cs="Arial"/>
        </w:rPr>
        <w:t>300,</w:t>
      </w:r>
      <w:r w:rsidRPr="00AC2D2D">
        <w:rPr>
          <w:rFonts w:ascii="Arial" w:hAnsi="Arial" w:cs="Arial"/>
        </w:rPr>
        <w:t>000 by the Scottish Government for 202</w:t>
      </w:r>
      <w:r w:rsidR="00804ABD">
        <w:rPr>
          <w:rFonts w:ascii="Arial" w:hAnsi="Arial" w:cs="Arial"/>
        </w:rPr>
        <w:t>5</w:t>
      </w:r>
      <w:r w:rsidRPr="00AC2D2D">
        <w:rPr>
          <w:rFonts w:ascii="Arial" w:hAnsi="Arial" w:cs="Arial"/>
        </w:rPr>
        <w:t>-202</w:t>
      </w:r>
      <w:r w:rsidR="00804ABD">
        <w:rPr>
          <w:rFonts w:ascii="Arial" w:hAnsi="Arial" w:cs="Arial"/>
        </w:rPr>
        <w:t>6</w:t>
      </w:r>
      <w:r w:rsidRPr="00AC2D2D">
        <w:rPr>
          <w:rFonts w:ascii="Arial" w:hAnsi="Arial" w:cs="Arial"/>
        </w:rPr>
        <w:t xml:space="preserve">. The Panel’s budget is held by the Scottish Government and the Panel is not required to produce audited accounts. </w:t>
      </w:r>
    </w:p>
    <w:p w14:paraId="20C1FC0C" w14:textId="77777777" w:rsidR="00305627" w:rsidRPr="00AC2D2D" w:rsidRDefault="00305627" w:rsidP="00305627">
      <w:pPr>
        <w:rPr>
          <w:rFonts w:ascii="Arial" w:hAnsi="Arial" w:cs="Arial"/>
        </w:rPr>
      </w:pPr>
    </w:p>
    <w:p w14:paraId="4CEF1E1E" w14:textId="492BD84C" w:rsidR="00305627" w:rsidRPr="00AC2D2D" w:rsidRDefault="00305627" w:rsidP="00305627">
      <w:pPr>
        <w:rPr>
          <w:rFonts w:ascii="Arial" w:hAnsi="Arial" w:cs="Arial"/>
        </w:rPr>
      </w:pPr>
      <w:r w:rsidRPr="00AC2D2D">
        <w:rPr>
          <w:rFonts w:ascii="Arial" w:hAnsi="Arial" w:cs="Arial"/>
        </w:rPr>
        <w:t>The table below provides a summary of the money that was spent on behalf of the Panel between 1 April 202</w:t>
      </w:r>
      <w:r w:rsidR="002D1C1E">
        <w:rPr>
          <w:rFonts w:ascii="Arial" w:hAnsi="Arial" w:cs="Arial"/>
        </w:rPr>
        <w:t>5</w:t>
      </w:r>
      <w:r w:rsidRPr="00AC2D2D">
        <w:rPr>
          <w:rFonts w:ascii="Arial" w:hAnsi="Arial" w:cs="Arial"/>
        </w:rPr>
        <w:t xml:space="preserve"> and 31 March 202</w:t>
      </w:r>
      <w:r w:rsidR="002D1C1E">
        <w:rPr>
          <w:rFonts w:ascii="Arial" w:hAnsi="Arial" w:cs="Arial"/>
        </w:rPr>
        <w:t>6</w:t>
      </w:r>
      <w:r w:rsidRPr="00AC2D2D">
        <w:rPr>
          <w:rFonts w:ascii="Arial" w:hAnsi="Arial" w:cs="Arial"/>
        </w:rPr>
        <w:t xml:space="preserve">. </w:t>
      </w:r>
    </w:p>
    <w:p w14:paraId="0C6342DD" w14:textId="77777777" w:rsidR="00305627" w:rsidRPr="00AC2D2D" w:rsidRDefault="00305627" w:rsidP="00305627">
      <w:pPr>
        <w:rPr>
          <w:rFonts w:ascii="Arial" w:hAnsi="Arial" w:cs="Arial"/>
        </w:rPr>
      </w:pPr>
    </w:p>
    <w:p w14:paraId="5708C338" w14:textId="0A8E31E9" w:rsidR="00305627" w:rsidRPr="00AC2D2D" w:rsidRDefault="00305627" w:rsidP="00305627">
      <w:pPr>
        <w:rPr>
          <w:rFonts w:ascii="Arial" w:hAnsi="Arial" w:cs="Arial"/>
        </w:rPr>
      </w:pPr>
      <w:r w:rsidRPr="00AC2D2D">
        <w:rPr>
          <w:rFonts w:ascii="Arial" w:hAnsi="Arial" w:cs="Arial"/>
        </w:rPr>
        <w:t>The Panel reported a</w:t>
      </w:r>
      <w:r w:rsidR="00AA11E3">
        <w:rPr>
          <w:rFonts w:ascii="Arial" w:hAnsi="Arial" w:cs="Arial"/>
        </w:rPr>
        <w:t xml:space="preserve"> </w:t>
      </w:r>
      <w:r w:rsidR="00804ABD">
        <w:rPr>
          <w:rFonts w:ascii="Arial" w:hAnsi="Arial" w:cs="Arial"/>
        </w:rPr>
        <w:t xml:space="preserve">small </w:t>
      </w:r>
      <w:r w:rsidRPr="00AC2D2D">
        <w:rPr>
          <w:rFonts w:ascii="Arial" w:hAnsi="Arial" w:cs="Arial"/>
        </w:rPr>
        <w:t>underspend</w:t>
      </w:r>
      <w:r w:rsidR="00AA11E3">
        <w:rPr>
          <w:rFonts w:ascii="Arial" w:hAnsi="Arial" w:cs="Arial"/>
        </w:rPr>
        <w:t xml:space="preserve"> of less than 1%</w:t>
      </w:r>
      <w:r w:rsidRPr="00AC2D2D">
        <w:rPr>
          <w:rFonts w:ascii="Arial" w:hAnsi="Arial" w:cs="Arial"/>
        </w:rPr>
        <w:t xml:space="preserve"> this year</w:t>
      </w:r>
      <w:r w:rsidR="00AA11E3">
        <w:rPr>
          <w:rFonts w:ascii="Arial" w:hAnsi="Arial" w:cs="Arial"/>
        </w:rPr>
        <w:t>.</w:t>
      </w:r>
    </w:p>
    <w:p w14:paraId="06361842" w14:textId="57FCA39E" w:rsidR="00305627" w:rsidRPr="00AC2D2D" w:rsidRDefault="00305627" w:rsidP="00305627">
      <w:pPr>
        <w:rPr>
          <w:rFonts w:ascii="Arial" w:hAnsi="Arial" w:cs="Arial"/>
        </w:rPr>
      </w:pPr>
    </w:p>
    <w:tbl>
      <w:tblPr>
        <w:tblStyle w:val="TableGrid"/>
        <w:tblW w:w="0" w:type="auto"/>
        <w:tblLook w:val="04A0" w:firstRow="1" w:lastRow="0" w:firstColumn="1" w:lastColumn="0" w:noHBand="0" w:noVBand="1"/>
      </w:tblPr>
      <w:tblGrid>
        <w:gridCol w:w="4673"/>
        <w:gridCol w:w="4343"/>
      </w:tblGrid>
      <w:tr w:rsidR="00160342" w:rsidRPr="00AC2D2D" w14:paraId="16346F6B" w14:textId="77777777" w:rsidTr="0073134F">
        <w:tc>
          <w:tcPr>
            <w:tcW w:w="9016" w:type="dxa"/>
            <w:gridSpan w:val="2"/>
            <w:shd w:val="clear" w:color="auto" w:fill="E7E6E6" w:themeFill="background2"/>
          </w:tcPr>
          <w:p w14:paraId="73DD91EF" w14:textId="29A41FD8" w:rsidR="00160342" w:rsidRPr="00AC2D2D" w:rsidRDefault="00160342">
            <w:pPr>
              <w:rPr>
                <w:rFonts w:ascii="Arial" w:hAnsi="Arial" w:cs="Arial"/>
                <w:b/>
                <w:bCs/>
              </w:rPr>
            </w:pPr>
            <w:r>
              <w:rPr>
                <w:rFonts w:ascii="Arial" w:hAnsi="Arial" w:cs="Arial"/>
                <w:b/>
                <w:bCs/>
              </w:rPr>
              <w:t>Budget Allocation: £</w:t>
            </w:r>
            <w:r w:rsidR="002D1C1E">
              <w:rPr>
                <w:rFonts w:ascii="Arial" w:hAnsi="Arial" w:cs="Arial"/>
                <w:b/>
                <w:bCs/>
              </w:rPr>
              <w:t>300</w:t>
            </w:r>
            <w:r>
              <w:rPr>
                <w:rFonts w:ascii="Arial" w:hAnsi="Arial" w:cs="Arial"/>
                <w:b/>
                <w:bCs/>
              </w:rPr>
              <w:t>,000</w:t>
            </w:r>
          </w:p>
        </w:tc>
      </w:tr>
      <w:tr w:rsidR="006848BE" w:rsidRPr="00AC2D2D" w14:paraId="66BE35D4" w14:textId="77777777">
        <w:tc>
          <w:tcPr>
            <w:tcW w:w="9016" w:type="dxa"/>
            <w:gridSpan w:val="2"/>
          </w:tcPr>
          <w:p w14:paraId="5DA13B0F" w14:textId="4C7D1499" w:rsidR="006848BE" w:rsidRPr="00AC2D2D" w:rsidRDefault="006848BE">
            <w:pPr>
              <w:rPr>
                <w:rFonts w:ascii="Arial" w:hAnsi="Arial" w:cs="Arial"/>
                <w:b/>
                <w:bCs/>
              </w:rPr>
            </w:pPr>
          </w:p>
          <w:p w14:paraId="0646D74C" w14:textId="17C6EA82" w:rsidR="006848BE" w:rsidRPr="00AC2D2D" w:rsidRDefault="006848BE">
            <w:pPr>
              <w:rPr>
                <w:rFonts w:ascii="Arial" w:hAnsi="Arial" w:cs="Arial"/>
                <w:b/>
                <w:bCs/>
              </w:rPr>
            </w:pPr>
            <w:r w:rsidRPr="00AC2D2D">
              <w:rPr>
                <w:rFonts w:ascii="Arial" w:hAnsi="Arial" w:cs="Arial"/>
                <w:b/>
                <w:bCs/>
              </w:rPr>
              <w:t>Expenditure, April 202</w:t>
            </w:r>
            <w:r w:rsidR="002D1C1E">
              <w:rPr>
                <w:rFonts w:ascii="Arial" w:hAnsi="Arial" w:cs="Arial"/>
                <w:b/>
                <w:bCs/>
              </w:rPr>
              <w:t>5</w:t>
            </w:r>
            <w:r w:rsidRPr="00AC2D2D">
              <w:rPr>
                <w:rFonts w:ascii="Arial" w:hAnsi="Arial" w:cs="Arial"/>
                <w:b/>
                <w:bCs/>
              </w:rPr>
              <w:t xml:space="preserve"> to March 202</w:t>
            </w:r>
            <w:r w:rsidR="002D1C1E">
              <w:rPr>
                <w:rFonts w:ascii="Arial" w:hAnsi="Arial" w:cs="Arial"/>
                <w:b/>
                <w:bCs/>
              </w:rPr>
              <w:t>6</w:t>
            </w:r>
            <w:r w:rsidRPr="00AC2D2D">
              <w:rPr>
                <w:rFonts w:ascii="Arial" w:hAnsi="Arial" w:cs="Arial"/>
                <w:b/>
                <w:bCs/>
              </w:rPr>
              <w:t xml:space="preserve"> </w:t>
            </w:r>
          </w:p>
        </w:tc>
      </w:tr>
      <w:tr w:rsidR="00305627" w:rsidRPr="00AC2D2D" w14:paraId="640F102B" w14:textId="77777777" w:rsidTr="005214D6">
        <w:trPr>
          <w:trHeight w:val="300"/>
        </w:trPr>
        <w:tc>
          <w:tcPr>
            <w:tcW w:w="4673" w:type="dxa"/>
          </w:tcPr>
          <w:p w14:paraId="2A240133" w14:textId="77777777" w:rsidR="00305627" w:rsidRPr="00AC2D2D" w:rsidRDefault="00305627">
            <w:pPr>
              <w:rPr>
                <w:rFonts w:ascii="Arial" w:hAnsi="Arial" w:cs="Arial"/>
                <w:b/>
                <w:bCs/>
              </w:rPr>
            </w:pPr>
          </w:p>
        </w:tc>
        <w:tc>
          <w:tcPr>
            <w:tcW w:w="4343" w:type="dxa"/>
          </w:tcPr>
          <w:p w14:paraId="424ECCAE" w14:textId="77777777" w:rsidR="00305627" w:rsidRPr="00AC2D2D" w:rsidRDefault="00305627">
            <w:pPr>
              <w:rPr>
                <w:rFonts w:ascii="Arial" w:hAnsi="Arial" w:cs="Arial"/>
                <w:b/>
                <w:bCs/>
              </w:rPr>
            </w:pPr>
          </w:p>
        </w:tc>
      </w:tr>
      <w:tr w:rsidR="00305627" w:rsidRPr="004F3BC4" w14:paraId="5493541E" w14:textId="77777777" w:rsidTr="009B31C4">
        <w:tc>
          <w:tcPr>
            <w:tcW w:w="4673" w:type="dxa"/>
          </w:tcPr>
          <w:p w14:paraId="30EC1D1C" w14:textId="77777777" w:rsidR="00305627" w:rsidRPr="004F3BC4" w:rsidRDefault="00305627">
            <w:pPr>
              <w:rPr>
                <w:rFonts w:ascii="Arial" w:hAnsi="Arial" w:cs="Arial"/>
              </w:rPr>
            </w:pPr>
            <w:r w:rsidRPr="004F3BC4">
              <w:rPr>
                <w:rFonts w:ascii="Arial" w:hAnsi="Arial" w:cs="Arial"/>
              </w:rPr>
              <w:t>Staff Costs</w:t>
            </w:r>
          </w:p>
        </w:tc>
        <w:tc>
          <w:tcPr>
            <w:tcW w:w="4343" w:type="dxa"/>
          </w:tcPr>
          <w:p w14:paraId="3C5A4385" w14:textId="2C39253E" w:rsidR="005F6E00" w:rsidRPr="004F3BC4" w:rsidRDefault="00305627" w:rsidP="005F6E00">
            <w:pPr>
              <w:rPr>
                <w:rFonts w:ascii="Arial" w:hAnsi="Arial" w:cs="Arial"/>
              </w:rPr>
            </w:pPr>
            <w:r w:rsidRPr="004F3BC4">
              <w:rPr>
                <w:rFonts w:ascii="Arial" w:hAnsi="Arial" w:cs="Arial"/>
              </w:rPr>
              <w:t xml:space="preserve">£ </w:t>
            </w:r>
            <w:r w:rsidR="005F6E00" w:rsidRPr="005214D6">
              <w:rPr>
                <w:rFonts w:ascii="Arial" w:hAnsi="Arial" w:cs="Arial"/>
                <w:color w:val="000000"/>
              </w:rPr>
              <w:t>240,962</w:t>
            </w:r>
          </w:p>
          <w:p w14:paraId="6D258CB1" w14:textId="128E0BFF" w:rsidR="00305627" w:rsidRPr="004F3BC4" w:rsidRDefault="00305627">
            <w:pPr>
              <w:rPr>
                <w:rFonts w:ascii="Arial" w:hAnsi="Arial" w:cs="Arial"/>
              </w:rPr>
            </w:pPr>
          </w:p>
        </w:tc>
      </w:tr>
      <w:tr w:rsidR="00305627" w:rsidRPr="004F3BC4" w14:paraId="53603314" w14:textId="77777777" w:rsidTr="009B31C4">
        <w:tc>
          <w:tcPr>
            <w:tcW w:w="4673" w:type="dxa"/>
          </w:tcPr>
          <w:p w14:paraId="330ED971" w14:textId="50727553" w:rsidR="00305627" w:rsidRPr="004F3BC4" w:rsidRDefault="00305627">
            <w:pPr>
              <w:rPr>
                <w:rFonts w:ascii="Arial" w:hAnsi="Arial" w:cs="Arial"/>
              </w:rPr>
            </w:pPr>
            <w:r w:rsidRPr="004F3BC4">
              <w:rPr>
                <w:rFonts w:ascii="Arial" w:hAnsi="Arial" w:cs="Arial"/>
              </w:rPr>
              <w:t>Panels Fees &amp; Expenses</w:t>
            </w:r>
            <w:r w:rsidR="00DE63ED">
              <w:rPr>
                <w:rFonts w:ascii="Arial" w:hAnsi="Arial" w:cs="Arial"/>
              </w:rPr>
              <w:t xml:space="preserve"> – </w:t>
            </w:r>
            <w:hyperlink r:id="rId77" w:history="1">
              <w:r w:rsidR="00DE63ED" w:rsidRPr="007F56FD">
                <w:rPr>
                  <w:rStyle w:val="Hyperlink"/>
                  <w:rFonts w:ascii="Arial" w:hAnsi="Arial" w:cs="Arial"/>
                </w:rPr>
                <w:t>day rates</w:t>
              </w:r>
            </w:hyperlink>
            <w:r w:rsidR="00DE63ED">
              <w:rPr>
                <w:rFonts w:ascii="Arial" w:hAnsi="Arial" w:cs="Arial"/>
              </w:rPr>
              <w:t xml:space="preserve">. </w:t>
            </w:r>
          </w:p>
        </w:tc>
        <w:tc>
          <w:tcPr>
            <w:tcW w:w="4343" w:type="dxa"/>
          </w:tcPr>
          <w:p w14:paraId="231201C0" w14:textId="7CA5D4B4" w:rsidR="004B1C81" w:rsidRPr="004F3BC4" w:rsidRDefault="00305627" w:rsidP="004B1C81">
            <w:pPr>
              <w:rPr>
                <w:rFonts w:ascii="Arial" w:hAnsi="Arial" w:cs="Arial"/>
              </w:rPr>
            </w:pPr>
            <w:r w:rsidRPr="004F3BC4">
              <w:rPr>
                <w:rFonts w:ascii="Arial" w:hAnsi="Arial" w:cs="Arial"/>
              </w:rPr>
              <w:t xml:space="preserve">£ </w:t>
            </w:r>
            <w:r w:rsidR="00C82B89" w:rsidRPr="004F3BC4">
              <w:rPr>
                <w:rFonts w:ascii="Arial" w:hAnsi="Arial" w:cs="Arial"/>
                <w:color w:val="000000"/>
              </w:rPr>
              <w:t>20</w:t>
            </w:r>
            <w:r w:rsidR="004B1C81" w:rsidRPr="004F3BC4">
              <w:rPr>
                <w:rFonts w:ascii="Arial" w:hAnsi="Arial" w:cs="Arial"/>
                <w:color w:val="000000"/>
              </w:rPr>
              <w:t>,</w:t>
            </w:r>
            <w:r w:rsidR="00C82B89" w:rsidRPr="004F3BC4">
              <w:rPr>
                <w:rFonts w:ascii="Arial" w:hAnsi="Arial" w:cs="Arial"/>
                <w:color w:val="000000"/>
              </w:rPr>
              <w:t>321</w:t>
            </w:r>
          </w:p>
          <w:p w14:paraId="5BB89605" w14:textId="2FFE9A15" w:rsidR="00305627" w:rsidRPr="004F3BC4" w:rsidRDefault="00305627">
            <w:pPr>
              <w:rPr>
                <w:rFonts w:ascii="Arial" w:hAnsi="Arial" w:cs="Arial"/>
              </w:rPr>
            </w:pPr>
          </w:p>
        </w:tc>
      </w:tr>
      <w:tr w:rsidR="00305627" w:rsidRPr="004F3BC4" w14:paraId="201B9C19" w14:textId="77777777" w:rsidTr="009B31C4">
        <w:tc>
          <w:tcPr>
            <w:tcW w:w="4673" w:type="dxa"/>
          </w:tcPr>
          <w:p w14:paraId="2C946A5F" w14:textId="77777777" w:rsidR="00305627" w:rsidRPr="004F3BC4" w:rsidRDefault="00305627">
            <w:pPr>
              <w:rPr>
                <w:rFonts w:ascii="Arial" w:hAnsi="Arial" w:cs="Arial"/>
              </w:rPr>
            </w:pPr>
            <w:r w:rsidRPr="004F3BC4">
              <w:rPr>
                <w:rFonts w:ascii="Arial" w:hAnsi="Arial" w:cs="Arial"/>
              </w:rPr>
              <w:t xml:space="preserve">Panel Meetings </w:t>
            </w:r>
          </w:p>
        </w:tc>
        <w:tc>
          <w:tcPr>
            <w:tcW w:w="4343" w:type="dxa"/>
          </w:tcPr>
          <w:p w14:paraId="2DC80195" w14:textId="20851866" w:rsidR="00682F58" w:rsidRPr="004F3BC4" w:rsidRDefault="00305627" w:rsidP="00682F58">
            <w:pPr>
              <w:rPr>
                <w:rFonts w:ascii="Arial" w:hAnsi="Arial" w:cs="Arial"/>
                <w:color w:val="000000"/>
              </w:rPr>
            </w:pPr>
            <w:r w:rsidRPr="004F3BC4">
              <w:rPr>
                <w:rFonts w:ascii="Arial" w:hAnsi="Arial" w:cs="Arial"/>
              </w:rPr>
              <w:t xml:space="preserve">£ </w:t>
            </w:r>
            <w:r w:rsidR="00682F58" w:rsidRPr="005214D6">
              <w:rPr>
                <w:rFonts w:ascii="Arial" w:hAnsi="Arial" w:cs="Arial"/>
                <w:color w:val="000000"/>
              </w:rPr>
              <w:t>426</w:t>
            </w:r>
          </w:p>
          <w:p w14:paraId="488FF25A" w14:textId="00A56432" w:rsidR="00253A0B" w:rsidRPr="004F3BC4" w:rsidRDefault="00253A0B" w:rsidP="00253A0B">
            <w:pPr>
              <w:rPr>
                <w:rFonts w:ascii="Arial" w:hAnsi="Arial" w:cs="Arial"/>
              </w:rPr>
            </w:pPr>
          </w:p>
          <w:p w14:paraId="54C18BC3" w14:textId="3A192FD2" w:rsidR="00305627" w:rsidRPr="004F3BC4" w:rsidRDefault="00305627">
            <w:pPr>
              <w:rPr>
                <w:rFonts w:ascii="Arial" w:hAnsi="Arial" w:cs="Arial"/>
              </w:rPr>
            </w:pPr>
          </w:p>
        </w:tc>
      </w:tr>
      <w:tr w:rsidR="00305627" w:rsidRPr="004F3BC4" w14:paraId="05609030" w14:textId="77777777" w:rsidTr="009B31C4">
        <w:tc>
          <w:tcPr>
            <w:tcW w:w="4673" w:type="dxa"/>
          </w:tcPr>
          <w:p w14:paraId="5E401FE8" w14:textId="77777777" w:rsidR="00305627" w:rsidRPr="004F3BC4" w:rsidRDefault="00305627">
            <w:pPr>
              <w:rPr>
                <w:rFonts w:ascii="Arial" w:hAnsi="Arial" w:cs="Arial"/>
              </w:rPr>
            </w:pPr>
            <w:r w:rsidRPr="004F3BC4">
              <w:rPr>
                <w:rFonts w:ascii="Arial" w:hAnsi="Arial" w:cs="Arial"/>
              </w:rPr>
              <w:t>Website and IT</w:t>
            </w:r>
          </w:p>
        </w:tc>
        <w:tc>
          <w:tcPr>
            <w:tcW w:w="4343" w:type="dxa"/>
          </w:tcPr>
          <w:p w14:paraId="26A0B1BE" w14:textId="72C69D63" w:rsidR="00715DA0" w:rsidRPr="004F3BC4" w:rsidRDefault="00305627" w:rsidP="00715DA0">
            <w:pPr>
              <w:rPr>
                <w:rFonts w:ascii="Arial" w:hAnsi="Arial" w:cs="Arial"/>
                <w:color w:val="000000"/>
              </w:rPr>
            </w:pPr>
            <w:r w:rsidRPr="004F3BC4">
              <w:rPr>
                <w:rFonts w:ascii="Arial" w:hAnsi="Arial" w:cs="Arial"/>
              </w:rPr>
              <w:t xml:space="preserve">£ </w:t>
            </w:r>
            <w:r w:rsidR="009247E0">
              <w:rPr>
                <w:rFonts w:ascii="Arial" w:hAnsi="Arial" w:cs="Arial"/>
              </w:rPr>
              <w:t>1</w:t>
            </w:r>
            <w:r w:rsidR="00715DA0" w:rsidRPr="005214D6">
              <w:rPr>
                <w:rFonts w:ascii="Arial" w:hAnsi="Arial" w:cs="Arial"/>
                <w:color w:val="000000"/>
              </w:rPr>
              <w:t>1,444</w:t>
            </w:r>
          </w:p>
          <w:p w14:paraId="5D14E34B" w14:textId="1164576A" w:rsidR="00305627" w:rsidRPr="004F3BC4" w:rsidRDefault="00305627">
            <w:pPr>
              <w:rPr>
                <w:rFonts w:ascii="Arial" w:hAnsi="Arial" w:cs="Arial"/>
              </w:rPr>
            </w:pPr>
          </w:p>
        </w:tc>
      </w:tr>
      <w:tr w:rsidR="00305627" w:rsidRPr="004F3BC4" w14:paraId="608BF7B5" w14:textId="77777777" w:rsidTr="009B31C4">
        <w:tc>
          <w:tcPr>
            <w:tcW w:w="4673" w:type="dxa"/>
          </w:tcPr>
          <w:p w14:paraId="6488300A" w14:textId="77777777" w:rsidR="00305627" w:rsidRPr="004F3BC4" w:rsidRDefault="00305627">
            <w:pPr>
              <w:rPr>
                <w:rFonts w:ascii="Arial" w:hAnsi="Arial" w:cs="Arial"/>
              </w:rPr>
            </w:pPr>
            <w:r w:rsidRPr="004F3BC4">
              <w:rPr>
                <w:rFonts w:ascii="Arial" w:hAnsi="Arial" w:cs="Arial"/>
              </w:rPr>
              <w:t>Communications and Publications</w:t>
            </w:r>
          </w:p>
        </w:tc>
        <w:tc>
          <w:tcPr>
            <w:tcW w:w="4343" w:type="dxa"/>
          </w:tcPr>
          <w:p w14:paraId="1A79BE1E" w14:textId="6BCF72BF" w:rsidR="00113B6B" w:rsidRPr="004F3BC4" w:rsidRDefault="00305627" w:rsidP="00113B6B">
            <w:pPr>
              <w:rPr>
                <w:rFonts w:ascii="Arial" w:hAnsi="Arial" w:cs="Arial"/>
                <w:color w:val="000000"/>
              </w:rPr>
            </w:pPr>
            <w:r w:rsidRPr="004F3BC4">
              <w:rPr>
                <w:rFonts w:ascii="Arial" w:hAnsi="Arial" w:cs="Arial"/>
              </w:rPr>
              <w:t>£</w:t>
            </w:r>
            <w:r w:rsidR="009247E0">
              <w:rPr>
                <w:rFonts w:ascii="Arial" w:hAnsi="Arial" w:cs="Arial"/>
              </w:rPr>
              <w:t xml:space="preserve"> </w:t>
            </w:r>
            <w:r w:rsidR="00113B6B" w:rsidRPr="005214D6">
              <w:rPr>
                <w:rFonts w:ascii="Arial" w:hAnsi="Arial" w:cs="Arial"/>
                <w:color w:val="000000"/>
              </w:rPr>
              <w:t>11</w:t>
            </w:r>
            <w:r w:rsidR="00957C2E">
              <w:rPr>
                <w:rFonts w:ascii="Arial" w:hAnsi="Arial" w:cs="Arial"/>
                <w:color w:val="000000"/>
              </w:rPr>
              <w:t>,1</w:t>
            </w:r>
            <w:r w:rsidR="00113B6B" w:rsidRPr="005214D6">
              <w:rPr>
                <w:rFonts w:ascii="Arial" w:hAnsi="Arial" w:cs="Arial"/>
                <w:color w:val="000000"/>
              </w:rPr>
              <w:t>69</w:t>
            </w:r>
          </w:p>
          <w:p w14:paraId="57A7EF16" w14:textId="28857401" w:rsidR="00305627" w:rsidRPr="004F3BC4" w:rsidRDefault="00305627">
            <w:pPr>
              <w:rPr>
                <w:rFonts w:ascii="Arial" w:hAnsi="Arial" w:cs="Arial"/>
              </w:rPr>
            </w:pPr>
          </w:p>
        </w:tc>
      </w:tr>
      <w:tr w:rsidR="00305627" w:rsidRPr="004F3BC4" w14:paraId="7565CCDE" w14:textId="77777777" w:rsidTr="009B31C4">
        <w:tc>
          <w:tcPr>
            <w:tcW w:w="4673" w:type="dxa"/>
          </w:tcPr>
          <w:p w14:paraId="74AAB6FD" w14:textId="77777777" w:rsidR="00305627" w:rsidRPr="004F3BC4" w:rsidRDefault="00305627">
            <w:pPr>
              <w:rPr>
                <w:rFonts w:ascii="Arial" w:hAnsi="Arial" w:cs="Arial"/>
              </w:rPr>
            </w:pPr>
            <w:r w:rsidRPr="004F3BC4">
              <w:rPr>
                <w:rFonts w:ascii="Arial" w:hAnsi="Arial" w:cs="Arial"/>
              </w:rPr>
              <w:t>Research</w:t>
            </w:r>
          </w:p>
        </w:tc>
        <w:tc>
          <w:tcPr>
            <w:tcW w:w="4343" w:type="dxa"/>
          </w:tcPr>
          <w:p w14:paraId="7EEA60E3" w14:textId="72119D9C" w:rsidR="00FF4AC8" w:rsidRPr="004F3BC4" w:rsidRDefault="00305627" w:rsidP="00FF4AC8">
            <w:pPr>
              <w:rPr>
                <w:rFonts w:ascii="Arial" w:hAnsi="Arial" w:cs="Arial"/>
                <w:color w:val="000000"/>
              </w:rPr>
            </w:pPr>
            <w:r w:rsidRPr="004F3BC4">
              <w:rPr>
                <w:rFonts w:ascii="Arial" w:hAnsi="Arial" w:cs="Arial"/>
              </w:rPr>
              <w:t>£</w:t>
            </w:r>
            <w:r w:rsidR="004F3BC4">
              <w:rPr>
                <w:rFonts w:ascii="Arial" w:hAnsi="Arial" w:cs="Arial"/>
              </w:rPr>
              <w:t xml:space="preserve"> </w:t>
            </w:r>
            <w:r w:rsidR="00FF4AC8" w:rsidRPr="005214D6">
              <w:rPr>
                <w:rFonts w:ascii="Arial" w:hAnsi="Arial" w:cs="Arial"/>
                <w:color w:val="000000"/>
              </w:rPr>
              <w:t>6,100</w:t>
            </w:r>
          </w:p>
          <w:p w14:paraId="69178F7B" w14:textId="6BBA50B2" w:rsidR="007E14DE" w:rsidRPr="004F3BC4" w:rsidRDefault="007E14DE" w:rsidP="007E14DE">
            <w:pPr>
              <w:rPr>
                <w:rFonts w:ascii="Arial" w:hAnsi="Arial" w:cs="Arial"/>
              </w:rPr>
            </w:pPr>
          </w:p>
          <w:p w14:paraId="543AF8C0" w14:textId="57C8D0E1" w:rsidR="00305627" w:rsidRPr="004F3BC4" w:rsidRDefault="00305627">
            <w:pPr>
              <w:rPr>
                <w:rFonts w:ascii="Arial" w:hAnsi="Arial" w:cs="Arial"/>
              </w:rPr>
            </w:pPr>
          </w:p>
        </w:tc>
      </w:tr>
      <w:tr w:rsidR="00305627" w:rsidRPr="004F3BC4" w14:paraId="26BB82E1" w14:textId="77777777" w:rsidTr="009B31C4">
        <w:tc>
          <w:tcPr>
            <w:tcW w:w="4673" w:type="dxa"/>
          </w:tcPr>
          <w:p w14:paraId="5D7148CC" w14:textId="042200A9" w:rsidR="00305627" w:rsidRPr="004F3BC4" w:rsidRDefault="00305627">
            <w:pPr>
              <w:rPr>
                <w:rFonts w:ascii="Arial" w:hAnsi="Arial" w:cs="Arial"/>
              </w:rPr>
            </w:pPr>
            <w:r w:rsidRPr="004F3BC4">
              <w:rPr>
                <w:rFonts w:ascii="Arial" w:hAnsi="Arial" w:cs="Arial"/>
              </w:rPr>
              <w:t>Admin</w:t>
            </w:r>
            <w:r w:rsidR="00C94E10" w:rsidRPr="004F3BC4">
              <w:rPr>
                <w:rFonts w:ascii="Arial" w:hAnsi="Arial" w:cs="Arial"/>
              </w:rPr>
              <w:t xml:space="preserve">istration </w:t>
            </w:r>
            <w:r w:rsidRPr="004F3BC4">
              <w:rPr>
                <w:rFonts w:ascii="Arial" w:hAnsi="Arial" w:cs="Arial"/>
              </w:rPr>
              <w:t xml:space="preserve"> Costs</w:t>
            </w:r>
          </w:p>
        </w:tc>
        <w:tc>
          <w:tcPr>
            <w:tcW w:w="4343" w:type="dxa"/>
          </w:tcPr>
          <w:p w14:paraId="70A239DB" w14:textId="772EB7DC" w:rsidR="004F3BC4" w:rsidRPr="004F3BC4" w:rsidRDefault="00305627" w:rsidP="004F3BC4">
            <w:pPr>
              <w:rPr>
                <w:rFonts w:ascii="Arial" w:hAnsi="Arial" w:cs="Arial"/>
              </w:rPr>
            </w:pPr>
            <w:r w:rsidRPr="004F3BC4">
              <w:rPr>
                <w:rFonts w:ascii="Arial" w:hAnsi="Arial" w:cs="Arial"/>
              </w:rPr>
              <w:t>£</w:t>
            </w:r>
            <w:r w:rsidR="004F3BC4">
              <w:rPr>
                <w:rFonts w:ascii="Arial" w:hAnsi="Arial" w:cs="Arial"/>
              </w:rPr>
              <w:t xml:space="preserve"> </w:t>
            </w:r>
            <w:r w:rsidR="004F3BC4" w:rsidRPr="005214D6">
              <w:rPr>
                <w:rFonts w:ascii="Arial" w:hAnsi="Arial" w:cs="Arial"/>
                <w:color w:val="000000"/>
              </w:rPr>
              <w:t>903</w:t>
            </w:r>
          </w:p>
          <w:p w14:paraId="49D7CB4B" w14:textId="75161ABB" w:rsidR="00355C75" w:rsidRPr="004F3BC4" w:rsidRDefault="00355C75" w:rsidP="00355C75">
            <w:pPr>
              <w:rPr>
                <w:rFonts w:ascii="Arial" w:hAnsi="Arial" w:cs="Arial"/>
              </w:rPr>
            </w:pPr>
          </w:p>
          <w:p w14:paraId="5E02A687" w14:textId="76792E87" w:rsidR="00305627" w:rsidRPr="004F3BC4" w:rsidRDefault="00305627">
            <w:pPr>
              <w:rPr>
                <w:rFonts w:ascii="Arial" w:hAnsi="Arial" w:cs="Arial"/>
              </w:rPr>
            </w:pPr>
          </w:p>
        </w:tc>
      </w:tr>
      <w:tr w:rsidR="00305627" w:rsidRPr="004F3BC4" w14:paraId="15A6809A" w14:textId="77777777" w:rsidTr="009B31C4">
        <w:tc>
          <w:tcPr>
            <w:tcW w:w="4673" w:type="dxa"/>
          </w:tcPr>
          <w:p w14:paraId="0298B28E" w14:textId="74B154E6" w:rsidR="00305627" w:rsidRPr="004F3BC4" w:rsidRDefault="00C94E10">
            <w:pPr>
              <w:rPr>
                <w:rFonts w:ascii="Arial" w:hAnsi="Arial" w:cs="Arial"/>
              </w:rPr>
            </w:pPr>
            <w:r w:rsidRPr="004F3BC4">
              <w:rPr>
                <w:rFonts w:ascii="Arial" w:hAnsi="Arial" w:cs="Arial"/>
              </w:rPr>
              <w:t>Training</w:t>
            </w:r>
          </w:p>
        </w:tc>
        <w:tc>
          <w:tcPr>
            <w:tcW w:w="4343" w:type="dxa"/>
          </w:tcPr>
          <w:p w14:paraId="2AF4FF70" w14:textId="34C92A2C" w:rsidR="00952FE6" w:rsidRPr="004F3BC4" w:rsidRDefault="00305627" w:rsidP="00952FE6">
            <w:pPr>
              <w:rPr>
                <w:rFonts w:ascii="Arial" w:hAnsi="Arial" w:cs="Arial"/>
                <w:color w:val="000000"/>
                <w:sz w:val="22"/>
                <w:szCs w:val="22"/>
              </w:rPr>
            </w:pPr>
            <w:r w:rsidRPr="004F3BC4">
              <w:rPr>
                <w:rFonts w:ascii="Arial" w:hAnsi="Arial" w:cs="Arial"/>
              </w:rPr>
              <w:t>£</w:t>
            </w:r>
            <w:r w:rsidR="0073134F" w:rsidRPr="004F3BC4">
              <w:rPr>
                <w:rFonts w:ascii="Arial" w:hAnsi="Arial" w:cs="Arial"/>
              </w:rPr>
              <w:t xml:space="preserve"> </w:t>
            </w:r>
            <w:r w:rsidR="004F3BC4" w:rsidRPr="005214D6">
              <w:rPr>
                <w:rFonts w:ascii="Arial" w:hAnsi="Arial" w:cs="Arial"/>
                <w:color w:val="000000"/>
              </w:rPr>
              <w:t>6,517</w:t>
            </w:r>
          </w:p>
          <w:p w14:paraId="3706A9A2" w14:textId="5212E79A" w:rsidR="00305627" w:rsidRPr="004F3BC4" w:rsidRDefault="00305627">
            <w:pPr>
              <w:rPr>
                <w:rFonts w:ascii="Arial" w:hAnsi="Arial" w:cs="Arial"/>
              </w:rPr>
            </w:pPr>
          </w:p>
        </w:tc>
      </w:tr>
      <w:tr w:rsidR="00395350" w:rsidRPr="00AC2D2D" w14:paraId="35EECEB4" w14:textId="77777777" w:rsidTr="00804ABD">
        <w:tc>
          <w:tcPr>
            <w:tcW w:w="9016" w:type="dxa"/>
            <w:gridSpan w:val="2"/>
            <w:shd w:val="clear" w:color="auto" w:fill="DBDBDB" w:themeFill="accent3" w:themeFillTint="66"/>
          </w:tcPr>
          <w:p w14:paraId="33148994" w14:textId="77777777" w:rsidR="00395350" w:rsidRPr="0073134F" w:rsidRDefault="00395350">
            <w:pPr>
              <w:rPr>
                <w:rFonts w:ascii="Arial" w:hAnsi="Arial" w:cs="Arial"/>
              </w:rPr>
            </w:pPr>
          </w:p>
        </w:tc>
      </w:tr>
      <w:tr w:rsidR="00305627" w:rsidRPr="00AC2D2D" w14:paraId="37CA184E" w14:textId="77777777" w:rsidTr="009B31C4">
        <w:tc>
          <w:tcPr>
            <w:tcW w:w="4673" w:type="dxa"/>
          </w:tcPr>
          <w:p w14:paraId="257CA45C" w14:textId="77777777" w:rsidR="00305627" w:rsidRPr="00AC2D2D" w:rsidRDefault="00305627">
            <w:pPr>
              <w:rPr>
                <w:rFonts w:ascii="Arial" w:hAnsi="Arial" w:cs="Arial"/>
                <w:b/>
                <w:bCs/>
              </w:rPr>
            </w:pPr>
            <w:r w:rsidRPr="00AC2D2D">
              <w:rPr>
                <w:rFonts w:ascii="Arial" w:hAnsi="Arial" w:cs="Arial"/>
                <w:b/>
                <w:bCs/>
              </w:rPr>
              <w:t>Total</w:t>
            </w:r>
          </w:p>
        </w:tc>
        <w:tc>
          <w:tcPr>
            <w:tcW w:w="4343" w:type="dxa"/>
          </w:tcPr>
          <w:p w14:paraId="39BA3683" w14:textId="6F0D398A" w:rsidR="00305627" w:rsidRPr="00662127" w:rsidRDefault="00341CA1">
            <w:pPr>
              <w:rPr>
                <w:rFonts w:ascii="Arial" w:hAnsi="Arial" w:cs="Arial"/>
                <w:b/>
                <w:bCs/>
                <w:color w:val="000000"/>
                <w:sz w:val="22"/>
                <w:szCs w:val="22"/>
              </w:rPr>
            </w:pPr>
            <w:r w:rsidRPr="00662127">
              <w:rPr>
                <w:rFonts w:ascii="Arial" w:hAnsi="Arial" w:cs="Arial"/>
                <w:b/>
                <w:bCs/>
                <w:color w:val="000000"/>
                <w:sz w:val="22"/>
                <w:szCs w:val="22"/>
              </w:rPr>
              <w:t>£</w:t>
            </w:r>
            <w:r w:rsidR="00441DF7" w:rsidRPr="00662127">
              <w:rPr>
                <w:rFonts w:ascii="Arial" w:hAnsi="Arial" w:cs="Arial"/>
                <w:b/>
                <w:bCs/>
                <w:color w:val="000000"/>
                <w:sz w:val="22"/>
                <w:szCs w:val="22"/>
              </w:rPr>
              <w:t xml:space="preserve"> </w:t>
            </w:r>
            <w:r w:rsidR="00FB08C0" w:rsidRPr="00662127">
              <w:rPr>
                <w:rFonts w:ascii="Arial" w:hAnsi="Arial" w:cs="Arial"/>
                <w:b/>
                <w:bCs/>
                <w:color w:val="000000"/>
              </w:rPr>
              <w:t>297</w:t>
            </w:r>
            <w:r w:rsidR="007B68CA" w:rsidRPr="00662127">
              <w:rPr>
                <w:rFonts w:ascii="Arial" w:hAnsi="Arial" w:cs="Arial"/>
                <w:b/>
                <w:bCs/>
                <w:color w:val="000000"/>
              </w:rPr>
              <w:t>,</w:t>
            </w:r>
            <w:r w:rsidR="00FB08C0" w:rsidRPr="00662127">
              <w:rPr>
                <w:rFonts w:ascii="Arial" w:hAnsi="Arial" w:cs="Arial"/>
                <w:b/>
                <w:bCs/>
                <w:color w:val="000000"/>
              </w:rPr>
              <w:t>84</w:t>
            </w:r>
            <w:r w:rsidR="007B68CA" w:rsidRPr="00662127">
              <w:rPr>
                <w:rFonts w:ascii="Arial" w:hAnsi="Arial" w:cs="Arial"/>
                <w:b/>
                <w:bCs/>
                <w:color w:val="000000"/>
              </w:rPr>
              <w:t>2</w:t>
            </w:r>
          </w:p>
        </w:tc>
      </w:tr>
    </w:tbl>
    <w:p w14:paraId="0D040C37" w14:textId="1C13C2EF" w:rsidR="00C15EEE" w:rsidRPr="00154B9D" w:rsidRDefault="00C15EEE" w:rsidP="003B7A01">
      <w:pPr>
        <w:pStyle w:val="SFPAPBodyText"/>
      </w:pPr>
    </w:p>
    <w:sectPr w:rsidR="00C15EEE" w:rsidRPr="00154B9D" w:rsidSect="00C55038">
      <w:headerReference w:type="even" r:id="rId78"/>
      <w:headerReference w:type="default" r:id="rId79"/>
      <w:headerReference w:type="first" r:id="rId80"/>
      <w:pgSz w:w="11906" w:h="16838" w:code="9"/>
      <w:pgMar w:top="1440" w:right="1440" w:bottom="1021"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A240A7" w14:textId="77777777" w:rsidR="009A7F00" w:rsidRDefault="009A7F00">
      <w:r>
        <w:separator/>
      </w:r>
    </w:p>
  </w:endnote>
  <w:endnote w:type="continuationSeparator" w:id="0">
    <w:p w14:paraId="29AF3FE5" w14:textId="77777777" w:rsidR="009A7F00" w:rsidRDefault="009A7F00">
      <w:r>
        <w:continuationSeparator/>
      </w:r>
    </w:p>
  </w:endnote>
  <w:endnote w:type="continuationNotice" w:id="1">
    <w:p w14:paraId="166974B4" w14:textId="77777777" w:rsidR="009A7F00" w:rsidRDefault="009A7F0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Roboto">
    <w:panose1 w:val="02000000000000000000"/>
    <w:charset w:val="00"/>
    <w:family w:val="auto"/>
    <w:pitch w:val="variable"/>
    <w:sig w:usb0="E00002FF" w:usb1="5000205B" w:usb2="0000002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Calibri Light (Headings)">
    <w:altName w:val="Calibri Light"/>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Helvetica">
    <w:panose1 w:val="00000000000000000000"/>
    <w:charset w:val="00"/>
    <w:family w:val="auto"/>
    <w:pitch w:val="variable"/>
    <w:sig w:usb0="E0002AFF" w:usb1="5000785B" w:usb2="00000000" w:usb3="00000000" w:csb0="000001FF" w:csb1="00000000"/>
  </w:font>
  <w:font w:name="Segoe UI Symbol">
    <w:panose1 w:val="020B0502040204020203"/>
    <w:charset w:val="00"/>
    <w:family w:val="swiss"/>
    <w:pitch w:val="variable"/>
    <w:sig w:usb0="800001E3" w:usb1="1200FFEF" w:usb2="00040000" w:usb3="00000000" w:csb0="00000001"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970281436"/>
      <w:docPartObj>
        <w:docPartGallery w:val="Page Numbers (Bottom of Page)"/>
        <w:docPartUnique/>
      </w:docPartObj>
    </w:sdtPr>
    <w:sdtContent>
      <w:p w14:paraId="47BC5664" w14:textId="77777777" w:rsidR="009F1112" w:rsidRDefault="0031731A">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1F4B2301" w14:textId="77777777" w:rsidR="009F1112" w:rsidRDefault="009F111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08171039"/>
      <w:docPartObj>
        <w:docPartGallery w:val="Page Numbers (Bottom of Page)"/>
        <w:docPartUnique/>
      </w:docPartObj>
    </w:sdtPr>
    <w:sdtContent>
      <w:p w14:paraId="51898AA8" w14:textId="5B5026EF" w:rsidR="001922C2" w:rsidRDefault="001922C2">
        <w:pPr>
          <w:pStyle w:val="Footer"/>
          <w:jc w:val="center"/>
        </w:pPr>
        <w:r w:rsidRPr="003B1352">
          <w:rPr>
            <w:rFonts w:ascii="Arial" w:hAnsi="Arial" w:cs="Arial"/>
          </w:rPr>
          <w:fldChar w:fldCharType="begin"/>
        </w:r>
        <w:r w:rsidRPr="003B1352">
          <w:rPr>
            <w:rFonts w:ascii="Arial" w:hAnsi="Arial" w:cs="Arial"/>
          </w:rPr>
          <w:instrText>PAGE   \* MERGEFORMAT</w:instrText>
        </w:r>
        <w:r w:rsidRPr="003B1352">
          <w:rPr>
            <w:rFonts w:ascii="Arial" w:hAnsi="Arial" w:cs="Arial"/>
          </w:rPr>
          <w:fldChar w:fldCharType="separate"/>
        </w:r>
        <w:r w:rsidRPr="003B1352">
          <w:rPr>
            <w:rFonts w:ascii="Arial" w:hAnsi="Arial" w:cs="Arial"/>
          </w:rPr>
          <w:t>2</w:t>
        </w:r>
        <w:r w:rsidRPr="003B1352">
          <w:rPr>
            <w:rFonts w:ascii="Arial" w:hAnsi="Arial" w:cs="Arial"/>
          </w:rPr>
          <w:fldChar w:fldCharType="end"/>
        </w:r>
      </w:p>
    </w:sdtContent>
  </w:sdt>
  <w:p w14:paraId="1F3C7C28" w14:textId="77777777" w:rsidR="00575877" w:rsidRDefault="005758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E00E26" w14:textId="77777777" w:rsidR="009A7F00" w:rsidRDefault="009A7F00">
      <w:r>
        <w:separator/>
      </w:r>
    </w:p>
  </w:footnote>
  <w:footnote w:type="continuationSeparator" w:id="0">
    <w:p w14:paraId="5362F610" w14:textId="77777777" w:rsidR="009A7F00" w:rsidRDefault="009A7F00">
      <w:r>
        <w:continuationSeparator/>
      </w:r>
    </w:p>
  </w:footnote>
  <w:footnote w:type="continuationNotice" w:id="1">
    <w:p w14:paraId="4962D2E9" w14:textId="77777777" w:rsidR="009A7F00" w:rsidRDefault="009A7F00"/>
  </w:footnote>
  <w:footnote w:id="2">
    <w:p w14:paraId="3C8B6ABA" w14:textId="68A523E3" w:rsidR="00A53301" w:rsidRDefault="00A53301">
      <w:pPr>
        <w:pStyle w:val="FootnoteText"/>
      </w:pPr>
      <w:r w:rsidRPr="00F23D6C">
        <w:rPr>
          <w:rStyle w:val="FootnoteReference"/>
          <w:rFonts w:ascii="Arial" w:hAnsi="Arial" w:cs="Arial"/>
        </w:rPr>
        <w:footnoteRef/>
      </w:r>
      <w:r w:rsidRPr="00F23D6C">
        <w:rPr>
          <w:rFonts w:ascii="Arial" w:hAnsi="Arial" w:cs="Arial"/>
        </w:rPr>
        <w:t xml:space="preserve"> The fuel poverty case studies work spanned this annual reporting year, March 2025 to April 2026, and next year’s, April 2026 to March 2027.</w:t>
      </w:r>
    </w:p>
  </w:footnote>
  <w:footnote w:id="3">
    <w:p w14:paraId="3B61096D" w14:textId="5DEB7B68" w:rsidR="0071724A" w:rsidRDefault="0071724A">
      <w:pPr>
        <w:pStyle w:val="FootnoteText"/>
      </w:pPr>
      <w:r>
        <w:rPr>
          <w:rStyle w:val="FootnoteReference"/>
        </w:rPr>
        <w:footnoteRef/>
      </w:r>
      <w:r>
        <w:t xml:space="preserve"> </w:t>
      </w:r>
      <w:r w:rsidRPr="009D039A">
        <w:rPr>
          <w:rFonts w:ascii="Arial" w:hAnsi="Arial" w:cs="Arial"/>
        </w:rPr>
        <w:t xml:space="preserve">Scottish Government (2025) </w:t>
      </w:r>
      <w:hyperlink r:id="rId1" w:history="1">
        <w:r w:rsidRPr="009D039A">
          <w:rPr>
            <w:rStyle w:val="Hyperlink"/>
            <w:rFonts w:ascii="Arial" w:hAnsi="Arial" w:cs="Arial"/>
          </w:rPr>
          <w:t>Scottish House condition Survey</w:t>
        </w:r>
        <w:r w:rsidR="009D039A" w:rsidRPr="009D039A">
          <w:rPr>
            <w:rStyle w:val="Hyperlink"/>
            <w:rFonts w:ascii="Arial" w:hAnsi="Arial" w:cs="Arial"/>
          </w:rPr>
          <w:t xml:space="preserve"> 2023: Key Findings</w:t>
        </w:r>
      </w:hyperlink>
      <w:r>
        <w:t>.</w:t>
      </w:r>
    </w:p>
  </w:footnote>
  <w:footnote w:id="4">
    <w:p w14:paraId="4E5AF2A5" w14:textId="1A6B32CF" w:rsidR="00E91C6B" w:rsidRPr="00135942" w:rsidRDefault="00E91C6B">
      <w:pPr>
        <w:pStyle w:val="FootnoteText"/>
        <w:rPr>
          <w:rFonts w:ascii="Arial" w:hAnsi="Arial" w:cs="Arial"/>
        </w:rPr>
      </w:pPr>
      <w:r>
        <w:rPr>
          <w:rStyle w:val="FootnoteReference"/>
        </w:rPr>
        <w:footnoteRef/>
      </w:r>
      <w:r>
        <w:t xml:space="preserve"> </w:t>
      </w:r>
      <w:r w:rsidR="00135942" w:rsidRPr="00135942">
        <w:rPr>
          <w:rFonts w:ascii="Arial" w:hAnsi="Arial" w:cs="Arial"/>
        </w:rPr>
        <w:t>1 flight enabled</w:t>
      </w:r>
      <w:r w:rsidR="00135942">
        <w:rPr>
          <w:rFonts w:ascii="Arial" w:hAnsi="Arial" w:cs="Arial"/>
        </w:rPr>
        <w:t xml:space="preserve"> the</w:t>
      </w:r>
      <w:r w:rsidR="00135942" w:rsidRPr="00135942">
        <w:rPr>
          <w:rFonts w:ascii="Arial" w:hAnsi="Arial" w:cs="Arial"/>
        </w:rPr>
        <w:t xml:space="preserve"> Shetland-based Panel member to attend </w:t>
      </w:r>
      <w:r w:rsidR="00135942">
        <w:rPr>
          <w:rFonts w:ascii="Arial" w:hAnsi="Arial" w:cs="Arial"/>
        </w:rPr>
        <w:t xml:space="preserve">in-person </w:t>
      </w:r>
      <w:r w:rsidR="00135942" w:rsidRPr="00135942">
        <w:rPr>
          <w:rFonts w:ascii="Arial" w:hAnsi="Arial" w:cs="Arial"/>
        </w:rPr>
        <w:t>26 March 2026</w:t>
      </w:r>
      <w:r w:rsidR="00135942">
        <w:rPr>
          <w:rFonts w:ascii="Arial" w:hAnsi="Arial" w:cs="Arial"/>
        </w:rPr>
        <w:t xml:space="preserve"> meeting</w:t>
      </w:r>
      <w:r>
        <w:rPr>
          <w:rFonts w:ascii="Arial" w:hAnsi="Arial" w:cs="Arial"/>
        </w:rPr>
        <w:t>.</w:t>
      </w:r>
    </w:p>
  </w:footnote>
  <w:footnote w:id="5">
    <w:p w14:paraId="716D2B9D" w14:textId="5FBDA83E" w:rsidR="002621AA" w:rsidRPr="002621AA" w:rsidRDefault="002621AA">
      <w:pPr>
        <w:pStyle w:val="FootnoteText"/>
        <w:rPr>
          <w:rFonts w:ascii="Arial" w:hAnsi="Arial" w:cs="Arial"/>
        </w:rPr>
      </w:pPr>
      <w:r w:rsidRPr="002621AA">
        <w:rPr>
          <w:rStyle w:val="FootnoteReference"/>
          <w:rFonts w:ascii="Arial" w:hAnsi="Arial" w:cs="Arial"/>
        </w:rPr>
        <w:footnoteRef/>
      </w:r>
      <w:r w:rsidRPr="002621AA">
        <w:rPr>
          <w:rFonts w:ascii="Arial" w:hAnsi="Arial" w:cs="Arial"/>
        </w:rPr>
        <w:t xml:space="preserve"> Please note that due to an anomaly with the actual reported numbers, the August number of active users has been estimated by taking an average of the other 11 months’ users.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AD373E" w14:textId="3077B28A" w:rsidR="009F1112" w:rsidRDefault="009F1112">
    <w:pPr>
      <w:pStyle w:val="Header"/>
      <w:framePr w:wrap="none" w:vAnchor="text" w:hAnchor="margin" w:xAlign="center" w:y="1"/>
      <w:rPr>
        <w:rStyle w:val="PageNumber"/>
      </w:rPr>
    </w:pPr>
  </w:p>
  <w:sdt>
    <w:sdtPr>
      <w:rPr>
        <w:rStyle w:val="PageNumber"/>
      </w:rPr>
      <w:id w:val="-1215504736"/>
      <w:docPartObj>
        <w:docPartGallery w:val="Page Numbers (Top of Page)"/>
        <w:docPartUnique/>
      </w:docPartObj>
    </w:sdtPr>
    <w:sdtContent>
      <w:p w14:paraId="4A20FF12" w14:textId="77777777" w:rsidR="009F1112" w:rsidRDefault="0031731A">
        <w:pPr>
          <w:pStyle w:val="Head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252CF375" w14:textId="77777777" w:rsidR="009F1112" w:rsidRDefault="009F111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9E71F8" w14:textId="7B0925FB" w:rsidR="009F1112" w:rsidRPr="00352966" w:rsidRDefault="009F1112">
    <w:pPr>
      <w:pStyle w:val="Header"/>
      <w:jc w:val="center"/>
      <w:rPr>
        <w:rFonts w:ascii="Helvetica" w:hAnsi="Helvetica"/>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A927CC" w14:textId="73B67005" w:rsidR="00944F97" w:rsidRDefault="00944F9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3607FE" w14:textId="45A13C63" w:rsidR="009F1112" w:rsidRPr="0026343B" w:rsidRDefault="00575877">
    <w:pPr>
      <w:pStyle w:val="Header"/>
      <w:jc w:val="center"/>
      <w:rPr>
        <w:rStyle w:val="PageNumber"/>
        <w:rFonts w:ascii="Helvetica" w:hAnsi="Helvetica"/>
        <w:sz w:val="16"/>
        <w:szCs w:val="16"/>
      </w:rPr>
    </w:pPr>
    <w:r w:rsidRPr="0026343B">
      <w:rPr>
        <w:rFonts w:ascii="Helvetica" w:hAnsi="Helvetica"/>
        <w:sz w:val="16"/>
        <w:szCs w:val="16"/>
      </w:rPr>
      <w:t>The Scottish Fuel Poverty Advisory Panel</w:t>
    </w:r>
    <w:r w:rsidRPr="0026343B">
      <w:rPr>
        <w:rFonts w:ascii="Helvetica" w:hAnsi="Helvetica"/>
        <w:color w:val="8DC9A8"/>
        <w:sz w:val="16"/>
        <w:szCs w:val="16"/>
      </w:rPr>
      <w:t xml:space="preserve"> </w:t>
    </w:r>
    <w:r w:rsidRPr="0026343B">
      <w:rPr>
        <w:rFonts w:ascii="Helvetica" w:hAnsi="Helvetica"/>
        <w:color w:val="8F2885"/>
        <w:sz w:val="16"/>
        <w:szCs w:val="16"/>
      </w:rPr>
      <w:t xml:space="preserve">| </w:t>
    </w:r>
    <w:r w:rsidRPr="0026343B">
      <w:rPr>
        <w:rFonts w:ascii="Helvetica" w:hAnsi="Helvetica"/>
        <w:b/>
        <w:bCs/>
        <w:sz w:val="16"/>
        <w:szCs w:val="16"/>
      </w:rPr>
      <w:t xml:space="preserve">Page </w:t>
    </w:r>
    <w:sdt>
      <w:sdtPr>
        <w:rPr>
          <w:rStyle w:val="PageNumber"/>
          <w:rFonts w:ascii="Helvetica" w:hAnsi="Helvetica"/>
          <w:b/>
          <w:bCs/>
          <w:sz w:val="16"/>
          <w:szCs w:val="16"/>
        </w:rPr>
        <w:id w:val="-35744522"/>
        <w:docPartObj>
          <w:docPartGallery w:val="Page Numbers (Top of Page)"/>
          <w:docPartUnique/>
        </w:docPartObj>
      </w:sdtPr>
      <w:sdtContent>
        <w:r w:rsidRPr="0026343B">
          <w:rPr>
            <w:rStyle w:val="PageNumber"/>
            <w:rFonts w:ascii="Helvetica" w:hAnsi="Helvetica"/>
            <w:b/>
            <w:bCs/>
            <w:sz w:val="16"/>
            <w:szCs w:val="16"/>
          </w:rPr>
          <w:fldChar w:fldCharType="begin"/>
        </w:r>
        <w:r w:rsidRPr="0026343B">
          <w:rPr>
            <w:rStyle w:val="PageNumber"/>
            <w:rFonts w:ascii="Helvetica" w:hAnsi="Helvetica"/>
            <w:b/>
            <w:bCs/>
            <w:sz w:val="16"/>
            <w:szCs w:val="16"/>
          </w:rPr>
          <w:instrText xml:space="preserve"> PAGE </w:instrText>
        </w:r>
        <w:r w:rsidRPr="0026343B">
          <w:rPr>
            <w:rStyle w:val="PageNumber"/>
            <w:rFonts w:ascii="Helvetica" w:hAnsi="Helvetica"/>
            <w:b/>
            <w:bCs/>
            <w:sz w:val="16"/>
            <w:szCs w:val="16"/>
          </w:rPr>
          <w:fldChar w:fldCharType="separate"/>
        </w:r>
        <w:r w:rsidRPr="0026343B">
          <w:rPr>
            <w:rStyle w:val="PageNumber"/>
            <w:rFonts w:ascii="Helvetica" w:hAnsi="Helvetica"/>
            <w:b/>
            <w:bCs/>
            <w:sz w:val="16"/>
            <w:szCs w:val="16"/>
          </w:rPr>
          <w:t>2</w:t>
        </w:r>
        <w:r w:rsidRPr="0026343B">
          <w:rPr>
            <w:rStyle w:val="PageNumber"/>
            <w:rFonts w:ascii="Helvetica" w:hAnsi="Helvetica"/>
            <w:b/>
            <w:bCs/>
            <w:sz w:val="16"/>
            <w:szCs w:val="16"/>
          </w:rPr>
          <w:fldChar w:fldCharType="end"/>
        </w:r>
      </w:sdtContent>
    </w:sdt>
  </w:p>
  <w:p w14:paraId="4ADD4096" w14:textId="77777777" w:rsidR="009F1112" w:rsidRPr="00352966" w:rsidRDefault="009F1112">
    <w:pPr>
      <w:pStyle w:val="Header"/>
      <w:jc w:val="center"/>
      <w:rPr>
        <w:rFonts w:ascii="Helvetica" w:hAnsi="Helvetica"/>
        <w:sz w:val="20"/>
        <w:szCs w:val="20"/>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AA24C9" w14:textId="290303D3" w:rsidR="00944F97" w:rsidRDefault="00944F9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E230D310"/>
    <w:lvl w:ilvl="0">
      <w:start w:val="1"/>
      <w:numFmt w:val="decimal"/>
      <w:pStyle w:val="Heading1"/>
      <w:lvlText w:val="%1."/>
      <w:legacy w:legacy="1" w:legacySpace="288" w:legacyIndent="720"/>
      <w:lvlJc w:val="left"/>
    </w:lvl>
    <w:lvl w:ilvl="1">
      <w:start w:val="1"/>
      <w:numFmt w:val="decimal"/>
      <w:pStyle w:val="Heading2"/>
      <w:lvlText w:val="%1.%2"/>
      <w:legacy w:legacy="1" w:legacySpace="284" w:legacyIndent="720"/>
      <w:lvlJc w:val="left"/>
    </w:lvl>
    <w:lvl w:ilvl="2">
      <w:start w:val="1"/>
      <w:numFmt w:val="decimal"/>
      <w:pStyle w:val="Heading3"/>
      <w:lvlText w:val="%1.%2.%3"/>
      <w:legacy w:legacy="1" w:legacySpace="284" w:legacyIndent="720"/>
      <w:lvlJc w:val="left"/>
    </w:lvl>
    <w:lvl w:ilvl="3">
      <w:start w:val="1"/>
      <w:numFmt w:val="decimal"/>
      <w:lvlText w:val="%1.%2.%3.%4"/>
      <w:legacy w:legacy="1" w:legacySpace="144" w:legacyIndent="0"/>
      <w:lvlJc w:val="left"/>
    </w:lvl>
    <w:lvl w:ilvl="4">
      <w:start w:val="1"/>
      <w:numFmt w:val="decimal"/>
      <w:lvlText w:val="%1.%2.%3.%4.%5"/>
      <w:legacy w:legacy="1" w:legacySpace="144" w:legacyIndent="0"/>
      <w:lvlJc w:val="left"/>
    </w:lvl>
    <w:lvl w:ilvl="5">
      <w:start w:val="1"/>
      <w:numFmt w:val="decimal"/>
      <w:lvlText w:val="%1.%2.%3.%4.%5.%6"/>
      <w:legacy w:legacy="1" w:legacySpace="144" w:legacyIndent="0"/>
      <w:lvlJc w:val="left"/>
    </w:lvl>
    <w:lvl w:ilvl="6">
      <w:start w:val="1"/>
      <w:numFmt w:val="decimal"/>
      <w:lvlText w:val="%1.%2.%3.%4.%5.%6.%7"/>
      <w:legacy w:legacy="1" w:legacySpace="144" w:legacyIndent="0"/>
      <w:lvlJc w:val="left"/>
    </w:lvl>
    <w:lvl w:ilvl="7">
      <w:start w:val="1"/>
      <w:numFmt w:val="decimal"/>
      <w:lvlText w:val="%1.%2.%3.%4.%5.%6.%7.%8"/>
      <w:legacy w:legacy="1" w:legacySpace="144" w:legacyIndent="0"/>
      <w:lvlJc w:val="left"/>
    </w:lvl>
    <w:lvl w:ilvl="8">
      <w:start w:val="1"/>
      <w:numFmt w:val="decimal"/>
      <w:lvlText w:val="%1.%2.%3.%4.%5.%6.%7.%8.%9"/>
      <w:legacy w:legacy="1" w:legacySpace="144" w:legacyIndent="0"/>
      <w:lvlJc w:val="left"/>
    </w:lvl>
  </w:abstractNum>
  <w:abstractNum w:abstractNumId="1" w15:restartNumberingAfterBreak="0">
    <w:nsid w:val="0257781A"/>
    <w:multiLevelType w:val="multilevel"/>
    <w:tmpl w:val="96A0F6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4584C92"/>
    <w:multiLevelType w:val="multilevel"/>
    <w:tmpl w:val="85324F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5BB7B6E"/>
    <w:multiLevelType w:val="hybridMultilevel"/>
    <w:tmpl w:val="BBE018D6"/>
    <w:lvl w:ilvl="0" w:tplc="39CE0F34">
      <w:start w:val="1"/>
      <w:numFmt w:val="lowerLetter"/>
      <w:pStyle w:val="Bulleted"/>
      <w:lvlText w:val="%1."/>
      <w:lvlJc w:val="left"/>
      <w:pPr>
        <w:ind w:left="567" w:hanging="567"/>
      </w:pPr>
      <w:rPr>
        <w:rFonts w:ascii="Arial" w:eastAsiaTheme="minorHAnsi" w:hAnsi="Arial" w:cs="Arial"/>
      </w:rPr>
    </w:lvl>
    <w:lvl w:ilvl="1" w:tplc="08090003">
      <w:start w:val="1"/>
      <w:numFmt w:val="bullet"/>
      <w:lvlText w:val="o"/>
      <w:lvlJc w:val="left"/>
      <w:pPr>
        <w:ind w:left="1233" w:hanging="360"/>
      </w:pPr>
      <w:rPr>
        <w:rFonts w:ascii="Courier New" w:hAnsi="Courier New" w:cs="Courier New" w:hint="default"/>
      </w:rPr>
    </w:lvl>
    <w:lvl w:ilvl="2" w:tplc="08090005" w:tentative="1">
      <w:start w:val="1"/>
      <w:numFmt w:val="bullet"/>
      <w:lvlText w:val=""/>
      <w:lvlJc w:val="left"/>
      <w:pPr>
        <w:ind w:left="1953" w:hanging="360"/>
      </w:pPr>
      <w:rPr>
        <w:rFonts w:ascii="Wingdings" w:hAnsi="Wingdings" w:hint="default"/>
      </w:rPr>
    </w:lvl>
    <w:lvl w:ilvl="3" w:tplc="08090001" w:tentative="1">
      <w:start w:val="1"/>
      <w:numFmt w:val="bullet"/>
      <w:lvlText w:val=""/>
      <w:lvlJc w:val="left"/>
      <w:pPr>
        <w:ind w:left="2673" w:hanging="360"/>
      </w:pPr>
      <w:rPr>
        <w:rFonts w:ascii="Symbol" w:hAnsi="Symbol" w:hint="default"/>
      </w:rPr>
    </w:lvl>
    <w:lvl w:ilvl="4" w:tplc="08090003" w:tentative="1">
      <w:start w:val="1"/>
      <w:numFmt w:val="bullet"/>
      <w:lvlText w:val="o"/>
      <w:lvlJc w:val="left"/>
      <w:pPr>
        <w:ind w:left="3393" w:hanging="360"/>
      </w:pPr>
      <w:rPr>
        <w:rFonts w:ascii="Courier New" w:hAnsi="Courier New" w:cs="Courier New" w:hint="default"/>
      </w:rPr>
    </w:lvl>
    <w:lvl w:ilvl="5" w:tplc="08090005" w:tentative="1">
      <w:start w:val="1"/>
      <w:numFmt w:val="bullet"/>
      <w:lvlText w:val=""/>
      <w:lvlJc w:val="left"/>
      <w:pPr>
        <w:ind w:left="4113" w:hanging="360"/>
      </w:pPr>
      <w:rPr>
        <w:rFonts w:ascii="Wingdings" w:hAnsi="Wingdings" w:hint="default"/>
      </w:rPr>
    </w:lvl>
    <w:lvl w:ilvl="6" w:tplc="08090001" w:tentative="1">
      <w:start w:val="1"/>
      <w:numFmt w:val="bullet"/>
      <w:lvlText w:val=""/>
      <w:lvlJc w:val="left"/>
      <w:pPr>
        <w:ind w:left="4833" w:hanging="360"/>
      </w:pPr>
      <w:rPr>
        <w:rFonts w:ascii="Symbol" w:hAnsi="Symbol" w:hint="default"/>
      </w:rPr>
    </w:lvl>
    <w:lvl w:ilvl="7" w:tplc="08090003" w:tentative="1">
      <w:start w:val="1"/>
      <w:numFmt w:val="bullet"/>
      <w:lvlText w:val="o"/>
      <w:lvlJc w:val="left"/>
      <w:pPr>
        <w:ind w:left="5553" w:hanging="360"/>
      </w:pPr>
      <w:rPr>
        <w:rFonts w:ascii="Courier New" w:hAnsi="Courier New" w:cs="Courier New" w:hint="default"/>
      </w:rPr>
    </w:lvl>
    <w:lvl w:ilvl="8" w:tplc="08090005" w:tentative="1">
      <w:start w:val="1"/>
      <w:numFmt w:val="bullet"/>
      <w:lvlText w:val=""/>
      <w:lvlJc w:val="left"/>
      <w:pPr>
        <w:ind w:left="6273" w:hanging="360"/>
      </w:pPr>
      <w:rPr>
        <w:rFonts w:ascii="Wingdings" w:hAnsi="Wingdings" w:hint="default"/>
      </w:rPr>
    </w:lvl>
  </w:abstractNum>
  <w:abstractNum w:abstractNumId="4" w15:restartNumberingAfterBreak="0">
    <w:nsid w:val="08125593"/>
    <w:multiLevelType w:val="hybridMultilevel"/>
    <w:tmpl w:val="84F8C3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907134E"/>
    <w:multiLevelType w:val="multilevel"/>
    <w:tmpl w:val="8F02EC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D1D337D"/>
    <w:multiLevelType w:val="hybridMultilevel"/>
    <w:tmpl w:val="E1B6B84A"/>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E3253CF"/>
    <w:multiLevelType w:val="hybridMultilevel"/>
    <w:tmpl w:val="AAEC8F28"/>
    <w:lvl w:ilvl="0" w:tplc="E49A7BD2">
      <w:start w:val="1"/>
      <w:numFmt w:val="decimal"/>
      <w:lvlText w:val="%1."/>
      <w:lvlJc w:val="left"/>
      <w:pPr>
        <w:ind w:left="720" w:hanging="360"/>
      </w:pPr>
      <w:rPr>
        <w:rFonts w:ascii="Roboto" w:hAnsi="Roboto" w:hint="default"/>
        <w:b/>
        <w:color w:val="333333"/>
        <w:sz w:val="27"/>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0E4E0963"/>
    <w:multiLevelType w:val="multilevel"/>
    <w:tmpl w:val="BB9CF9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E797D24"/>
    <w:multiLevelType w:val="hybridMultilevel"/>
    <w:tmpl w:val="46BE62B4"/>
    <w:lvl w:ilvl="0" w:tplc="F6363CE8">
      <w:start w:val="1"/>
      <w:numFmt w:val="decimal"/>
      <w:lvlText w:val="%1."/>
      <w:lvlJc w:val="left"/>
      <w:pPr>
        <w:ind w:left="1440" w:hanging="360"/>
      </w:pPr>
    </w:lvl>
    <w:lvl w:ilvl="1" w:tplc="E31C6AE2">
      <w:start w:val="1"/>
      <w:numFmt w:val="decimal"/>
      <w:lvlText w:val="%2."/>
      <w:lvlJc w:val="left"/>
      <w:pPr>
        <w:ind w:left="1440" w:hanging="360"/>
      </w:pPr>
    </w:lvl>
    <w:lvl w:ilvl="2" w:tplc="F5208E0E">
      <w:start w:val="1"/>
      <w:numFmt w:val="decimal"/>
      <w:lvlText w:val="%3."/>
      <w:lvlJc w:val="left"/>
      <w:pPr>
        <w:ind w:left="1440" w:hanging="360"/>
      </w:pPr>
    </w:lvl>
    <w:lvl w:ilvl="3" w:tplc="15F00728">
      <w:start w:val="1"/>
      <w:numFmt w:val="decimal"/>
      <w:lvlText w:val="%4."/>
      <w:lvlJc w:val="left"/>
      <w:pPr>
        <w:ind w:left="1440" w:hanging="360"/>
      </w:pPr>
    </w:lvl>
    <w:lvl w:ilvl="4" w:tplc="EF68F694">
      <w:start w:val="1"/>
      <w:numFmt w:val="decimal"/>
      <w:lvlText w:val="%5."/>
      <w:lvlJc w:val="left"/>
      <w:pPr>
        <w:ind w:left="1440" w:hanging="360"/>
      </w:pPr>
    </w:lvl>
    <w:lvl w:ilvl="5" w:tplc="2F787C4C">
      <w:start w:val="1"/>
      <w:numFmt w:val="decimal"/>
      <w:lvlText w:val="%6."/>
      <w:lvlJc w:val="left"/>
      <w:pPr>
        <w:ind w:left="1440" w:hanging="360"/>
      </w:pPr>
    </w:lvl>
    <w:lvl w:ilvl="6" w:tplc="0F1E67E6">
      <w:start w:val="1"/>
      <w:numFmt w:val="decimal"/>
      <w:lvlText w:val="%7."/>
      <w:lvlJc w:val="left"/>
      <w:pPr>
        <w:ind w:left="1440" w:hanging="360"/>
      </w:pPr>
    </w:lvl>
    <w:lvl w:ilvl="7" w:tplc="7288487E">
      <w:start w:val="1"/>
      <w:numFmt w:val="decimal"/>
      <w:lvlText w:val="%8."/>
      <w:lvlJc w:val="left"/>
      <w:pPr>
        <w:ind w:left="1440" w:hanging="360"/>
      </w:pPr>
    </w:lvl>
    <w:lvl w:ilvl="8" w:tplc="8FB82920">
      <w:start w:val="1"/>
      <w:numFmt w:val="decimal"/>
      <w:lvlText w:val="%9."/>
      <w:lvlJc w:val="left"/>
      <w:pPr>
        <w:ind w:left="1440" w:hanging="360"/>
      </w:pPr>
    </w:lvl>
  </w:abstractNum>
  <w:abstractNum w:abstractNumId="10" w15:restartNumberingAfterBreak="0">
    <w:nsid w:val="107503A6"/>
    <w:multiLevelType w:val="hybridMultilevel"/>
    <w:tmpl w:val="3C10BD34"/>
    <w:lvl w:ilvl="0" w:tplc="F26CA8E8">
      <w:start w:val="1"/>
      <w:numFmt w:val="decimal"/>
      <w:lvlText w:val="%1."/>
      <w:lvlJc w:val="left"/>
      <w:pPr>
        <w:ind w:left="1020" w:hanging="360"/>
      </w:pPr>
    </w:lvl>
    <w:lvl w:ilvl="1" w:tplc="4710BFAE">
      <w:start w:val="1"/>
      <w:numFmt w:val="decimal"/>
      <w:lvlText w:val="%2."/>
      <w:lvlJc w:val="left"/>
      <w:pPr>
        <w:ind w:left="1020" w:hanging="360"/>
      </w:pPr>
    </w:lvl>
    <w:lvl w:ilvl="2" w:tplc="F0AC9B26">
      <w:start w:val="1"/>
      <w:numFmt w:val="decimal"/>
      <w:lvlText w:val="%3."/>
      <w:lvlJc w:val="left"/>
      <w:pPr>
        <w:ind w:left="1020" w:hanging="360"/>
      </w:pPr>
    </w:lvl>
    <w:lvl w:ilvl="3" w:tplc="7D3A7FC0">
      <w:start w:val="1"/>
      <w:numFmt w:val="decimal"/>
      <w:lvlText w:val="%4."/>
      <w:lvlJc w:val="left"/>
      <w:pPr>
        <w:ind w:left="1020" w:hanging="360"/>
      </w:pPr>
    </w:lvl>
    <w:lvl w:ilvl="4" w:tplc="60BA17C4">
      <w:start w:val="1"/>
      <w:numFmt w:val="decimal"/>
      <w:lvlText w:val="%5."/>
      <w:lvlJc w:val="left"/>
      <w:pPr>
        <w:ind w:left="1020" w:hanging="360"/>
      </w:pPr>
    </w:lvl>
    <w:lvl w:ilvl="5" w:tplc="3D462A3A">
      <w:start w:val="1"/>
      <w:numFmt w:val="decimal"/>
      <w:lvlText w:val="%6."/>
      <w:lvlJc w:val="left"/>
      <w:pPr>
        <w:ind w:left="1020" w:hanging="360"/>
      </w:pPr>
    </w:lvl>
    <w:lvl w:ilvl="6" w:tplc="6B1472DC">
      <w:start w:val="1"/>
      <w:numFmt w:val="decimal"/>
      <w:lvlText w:val="%7."/>
      <w:lvlJc w:val="left"/>
      <w:pPr>
        <w:ind w:left="1020" w:hanging="360"/>
      </w:pPr>
    </w:lvl>
    <w:lvl w:ilvl="7" w:tplc="F732DD3C">
      <w:start w:val="1"/>
      <w:numFmt w:val="decimal"/>
      <w:lvlText w:val="%8."/>
      <w:lvlJc w:val="left"/>
      <w:pPr>
        <w:ind w:left="1020" w:hanging="360"/>
      </w:pPr>
    </w:lvl>
    <w:lvl w:ilvl="8" w:tplc="CE8683E8">
      <w:start w:val="1"/>
      <w:numFmt w:val="decimal"/>
      <w:lvlText w:val="%9."/>
      <w:lvlJc w:val="left"/>
      <w:pPr>
        <w:ind w:left="1020" w:hanging="360"/>
      </w:pPr>
    </w:lvl>
  </w:abstractNum>
  <w:abstractNum w:abstractNumId="11" w15:restartNumberingAfterBreak="0">
    <w:nsid w:val="10B93E8D"/>
    <w:multiLevelType w:val="hybridMultilevel"/>
    <w:tmpl w:val="CF00B6D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10FD7872"/>
    <w:multiLevelType w:val="multilevel"/>
    <w:tmpl w:val="1B9A30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11371B19"/>
    <w:multiLevelType w:val="hybridMultilevel"/>
    <w:tmpl w:val="6A8E238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1138458D"/>
    <w:multiLevelType w:val="hybridMultilevel"/>
    <w:tmpl w:val="EBDC132E"/>
    <w:lvl w:ilvl="0" w:tplc="0809000B">
      <w:start w:val="1"/>
      <w:numFmt w:val="bullet"/>
      <w:lvlText w:val=""/>
      <w:lvlJc w:val="left"/>
      <w:pPr>
        <w:ind w:left="2160" w:hanging="360"/>
      </w:pPr>
      <w:rPr>
        <w:rFonts w:ascii="Wingdings" w:hAnsi="Wingdings"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15" w15:restartNumberingAfterBreak="0">
    <w:nsid w:val="148F671E"/>
    <w:multiLevelType w:val="hybridMultilevel"/>
    <w:tmpl w:val="9118F404"/>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1AB95BA6"/>
    <w:multiLevelType w:val="hybridMultilevel"/>
    <w:tmpl w:val="8C22773E"/>
    <w:lvl w:ilvl="0" w:tplc="0DCA4DEA">
      <w:start w:val="1"/>
      <w:numFmt w:val="decimal"/>
      <w:lvlText w:val="%1."/>
      <w:lvlJc w:val="left"/>
      <w:pPr>
        <w:ind w:left="1020" w:hanging="360"/>
      </w:pPr>
    </w:lvl>
    <w:lvl w:ilvl="1" w:tplc="9FD8C84C">
      <w:start w:val="1"/>
      <w:numFmt w:val="decimal"/>
      <w:lvlText w:val="%2."/>
      <w:lvlJc w:val="left"/>
      <w:pPr>
        <w:ind w:left="1020" w:hanging="360"/>
      </w:pPr>
    </w:lvl>
    <w:lvl w:ilvl="2" w:tplc="8CEA8F40">
      <w:start w:val="1"/>
      <w:numFmt w:val="decimal"/>
      <w:lvlText w:val="%3."/>
      <w:lvlJc w:val="left"/>
      <w:pPr>
        <w:ind w:left="1020" w:hanging="360"/>
      </w:pPr>
    </w:lvl>
    <w:lvl w:ilvl="3" w:tplc="F9D2A72C">
      <w:start w:val="1"/>
      <w:numFmt w:val="decimal"/>
      <w:lvlText w:val="%4."/>
      <w:lvlJc w:val="left"/>
      <w:pPr>
        <w:ind w:left="1020" w:hanging="360"/>
      </w:pPr>
    </w:lvl>
    <w:lvl w:ilvl="4" w:tplc="C40460A0">
      <w:start w:val="1"/>
      <w:numFmt w:val="decimal"/>
      <w:lvlText w:val="%5."/>
      <w:lvlJc w:val="left"/>
      <w:pPr>
        <w:ind w:left="1020" w:hanging="360"/>
      </w:pPr>
    </w:lvl>
    <w:lvl w:ilvl="5" w:tplc="5CCA4618">
      <w:start w:val="1"/>
      <w:numFmt w:val="decimal"/>
      <w:lvlText w:val="%6."/>
      <w:lvlJc w:val="left"/>
      <w:pPr>
        <w:ind w:left="1020" w:hanging="360"/>
      </w:pPr>
    </w:lvl>
    <w:lvl w:ilvl="6" w:tplc="88081D28">
      <w:start w:val="1"/>
      <w:numFmt w:val="decimal"/>
      <w:lvlText w:val="%7."/>
      <w:lvlJc w:val="left"/>
      <w:pPr>
        <w:ind w:left="1020" w:hanging="360"/>
      </w:pPr>
    </w:lvl>
    <w:lvl w:ilvl="7" w:tplc="F69EC258">
      <w:start w:val="1"/>
      <w:numFmt w:val="decimal"/>
      <w:lvlText w:val="%8."/>
      <w:lvlJc w:val="left"/>
      <w:pPr>
        <w:ind w:left="1020" w:hanging="360"/>
      </w:pPr>
    </w:lvl>
    <w:lvl w:ilvl="8" w:tplc="30F820FE">
      <w:start w:val="1"/>
      <w:numFmt w:val="decimal"/>
      <w:lvlText w:val="%9."/>
      <w:lvlJc w:val="left"/>
      <w:pPr>
        <w:ind w:left="1020" w:hanging="360"/>
      </w:pPr>
    </w:lvl>
  </w:abstractNum>
  <w:abstractNum w:abstractNumId="17" w15:restartNumberingAfterBreak="0">
    <w:nsid w:val="1C0177C8"/>
    <w:multiLevelType w:val="multilevel"/>
    <w:tmpl w:val="701C53FA"/>
    <w:lvl w:ilvl="0">
      <w:start w:val="1"/>
      <w:numFmt w:val="decimal"/>
      <w:lvlText w:val="%1)"/>
      <w:lvlJc w:val="left"/>
      <w:pPr>
        <w:tabs>
          <w:tab w:val="num" w:pos="720"/>
        </w:tabs>
        <w:ind w:left="720" w:hanging="360"/>
      </w:pPr>
      <w:rPr>
        <w:rFonts w:hint="default"/>
        <w:sz w:val="20"/>
      </w:rPr>
    </w:lvl>
    <w:lvl w:ilvl="1">
      <w:start w:val="4"/>
      <w:numFmt w:val="decimal"/>
      <w:lvlText w:val="%2."/>
      <w:lvlJc w:val="left"/>
      <w:pPr>
        <w:ind w:left="1440" w:hanging="360"/>
      </w:pPr>
      <w:rPr>
        <w:rFonts w:hint="default"/>
        <w:b/>
        <w:sz w:val="24"/>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1FC21D74"/>
    <w:multiLevelType w:val="hybridMultilevel"/>
    <w:tmpl w:val="428C4F30"/>
    <w:lvl w:ilvl="0" w:tplc="5B8A5016">
      <w:start w:val="1"/>
      <w:numFmt w:val="decimal"/>
      <w:lvlText w:val="%1."/>
      <w:lvlJc w:val="left"/>
      <w:pPr>
        <w:ind w:left="1440" w:hanging="360"/>
      </w:pPr>
    </w:lvl>
    <w:lvl w:ilvl="1" w:tplc="AE543DF2">
      <w:start w:val="1"/>
      <w:numFmt w:val="decimal"/>
      <w:lvlText w:val="%2."/>
      <w:lvlJc w:val="left"/>
      <w:pPr>
        <w:ind w:left="1440" w:hanging="360"/>
      </w:pPr>
    </w:lvl>
    <w:lvl w:ilvl="2" w:tplc="C22A7E0E">
      <w:start w:val="1"/>
      <w:numFmt w:val="decimal"/>
      <w:lvlText w:val="%3."/>
      <w:lvlJc w:val="left"/>
      <w:pPr>
        <w:ind w:left="1440" w:hanging="360"/>
      </w:pPr>
    </w:lvl>
    <w:lvl w:ilvl="3" w:tplc="4F1092D2">
      <w:start w:val="1"/>
      <w:numFmt w:val="decimal"/>
      <w:lvlText w:val="%4."/>
      <w:lvlJc w:val="left"/>
      <w:pPr>
        <w:ind w:left="1440" w:hanging="360"/>
      </w:pPr>
    </w:lvl>
    <w:lvl w:ilvl="4" w:tplc="1B1EAD78">
      <w:start w:val="1"/>
      <w:numFmt w:val="decimal"/>
      <w:lvlText w:val="%5."/>
      <w:lvlJc w:val="left"/>
      <w:pPr>
        <w:ind w:left="1440" w:hanging="360"/>
      </w:pPr>
    </w:lvl>
    <w:lvl w:ilvl="5" w:tplc="76423A0E">
      <w:start w:val="1"/>
      <w:numFmt w:val="decimal"/>
      <w:lvlText w:val="%6."/>
      <w:lvlJc w:val="left"/>
      <w:pPr>
        <w:ind w:left="1440" w:hanging="360"/>
      </w:pPr>
    </w:lvl>
    <w:lvl w:ilvl="6" w:tplc="878EBFDC">
      <w:start w:val="1"/>
      <w:numFmt w:val="decimal"/>
      <w:lvlText w:val="%7."/>
      <w:lvlJc w:val="left"/>
      <w:pPr>
        <w:ind w:left="1440" w:hanging="360"/>
      </w:pPr>
    </w:lvl>
    <w:lvl w:ilvl="7" w:tplc="0E5AF41A">
      <w:start w:val="1"/>
      <w:numFmt w:val="decimal"/>
      <w:lvlText w:val="%8."/>
      <w:lvlJc w:val="left"/>
      <w:pPr>
        <w:ind w:left="1440" w:hanging="360"/>
      </w:pPr>
    </w:lvl>
    <w:lvl w:ilvl="8" w:tplc="3A0A2120">
      <w:start w:val="1"/>
      <w:numFmt w:val="decimal"/>
      <w:lvlText w:val="%9."/>
      <w:lvlJc w:val="left"/>
      <w:pPr>
        <w:ind w:left="1440" w:hanging="360"/>
      </w:pPr>
    </w:lvl>
  </w:abstractNum>
  <w:abstractNum w:abstractNumId="19" w15:restartNumberingAfterBreak="0">
    <w:nsid w:val="225C5DDD"/>
    <w:multiLevelType w:val="hybridMultilevel"/>
    <w:tmpl w:val="68867AEA"/>
    <w:lvl w:ilvl="0" w:tplc="08090001">
      <w:start w:val="1"/>
      <w:numFmt w:val="bullet"/>
      <w:lvlText w:val=""/>
      <w:lvlJc w:val="left"/>
      <w:pPr>
        <w:ind w:left="360" w:hanging="360"/>
      </w:pPr>
      <w:rPr>
        <w:rFonts w:ascii="Symbol" w:hAnsi="Symbol"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0" w15:restartNumberingAfterBreak="0">
    <w:nsid w:val="22FD7709"/>
    <w:multiLevelType w:val="multilevel"/>
    <w:tmpl w:val="C49ADE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23041097"/>
    <w:multiLevelType w:val="multilevel"/>
    <w:tmpl w:val="5AB41C68"/>
    <w:lvl w:ilvl="0">
      <w:start w:val="1"/>
      <w:numFmt w:val="bullet"/>
      <w:lvlText w:val=""/>
      <w:lvlJc w:val="left"/>
      <w:pPr>
        <w:tabs>
          <w:tab w:val="num" w:pos="720"/>
        </w:tabs>
        <w:ind w:left="720" w:hanging="360"/>
      </w:pPr>
      <w:rPr>
        <w:rFonts w:ascii="Symbol" w:hAnsi="Symbol" w:hint="default"/>
        <w:sz w:val="20"/>
      </w:rPr>
    </w:lvl>
    <w:lvl w:ilvl="1">
      <w:start w:val="4"/>
      <w:numFmt w:val="decimal"/>
      <w:lvlText w:val="%2."/>
      <w:lvlJc w:val="left"/>
      <w:pPr>
        <w:ind w:left="1440" w:hanging="360"/>
      </w:pPr>
      <w:rPr>
        <w:rFonts w:hint="default"/>
        <w:b/>
        <w:sz w:val="24"/>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23D55C45"/>
    <w:multiLevelType w:val="hybridMultilevel"/>
    <w:tmpl w:val="0B92309E"/>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25915CCD"/>
    <w:multiLevelType w:val="hybridMultilevel"/>
    <w:tmpl w:val="FE98AE42"/>
    <w:lvl w:ilvl="0" w:tplc="08090013">
      <w:start w:val="1"/>
      <w:numFmt w:val="upperRoman"/>
      <w:lvlText w:val="%1."/>
      <w:lvlJc w:val="right"/>
      <w:pPr>
        <w:ind w:left="1800" w:hanging="360"/>
      </w:pPr>
    </w:lvl>
    <w:lvl w:ilvl="1" w:tplc="08090019">
      <w:start w:val="1"/>
      <w:numFmt w:val="lowerLetter"/>
      <w:lvlText w:val="%2."/>
      <w:lvlJc w:val="left"/>
      <w:pPr>
        <w:ind w:left="2520" w:hanging="360"/>
      </w:pPr>
    </w:lvl>
    <w:lvl w:ilvl="2" w:tplc="0809001B">
      <w:start w:val="1"/>
      <w:numFmt w:val="lowerRoman"/>
      <w:lvlText w:val="%3."/>
      <w:lvlJc w:val="right"/>
      <w:pPr>
        <w:ind w:left="3240" w:hanging="180"/>
      </w:pPr>
    </w:lvl>
    <w:lvl w:ilvl="3" w:tplc="0809000F">
      <w:start w:val="1"/>
      <w:numFmt w:val="decimal"/>
      <w:lvlText w:val="%4."/>
      <w:lvlJc w:val="left"/>
      <w:pPr>
        <w:ind w:left="3960" w:hanging="360"/>
      </w:pPr>
    </w:lvl>
    <w:lvl w:ilvl="4" w:tplc="08090019">
      <w:start w:val="1"/>
      <w:numFmt w:val="lowerLetter"/>
      <w:lvlText w:val="%5."/>
      <w:lvlJc w:val="left"/>
      <w:pPr>
        <w:ind w:left="4680" w:hanging="360"/>
      </w:pPr>
    </w:lvl>
    <w:lvl w:ilvl="5" w:tplc="0809001B">
      <w:start w:val="1"/>
      <w:numFmt w:val="lowerRoman"/>
      <w:lvlText w:val="%6."/>
      <w:lvlJc w:val="right"/>
      <w:pPr>
        <w:ind w:left="5400" w:hanging="180"/>
      </w:pPr>
    </w:lvl>
    <w:lvl w:ilvl="6" w:tplc="0809000F">
      <w:start w:val="1"/>
      <w:numFmt w:val="decimal"/>
      <w:lvlText w:val="%7."/>
      <w:lvlJc w:val="left"/>
      <w:pPr>
        <w:ind w:left="6120" w:hanging="360"/>
      </w:pPr>
    </w:lvl>
    <w:lvl w:ilvl="7" w:tplc="08090019">
      <w:start w:val="1"/>
      <w:numFmt w:val="lowerLetter"/>
      <w:lvlText w:val="%8."/>
      <w:lvlJc w:val="left"/>
      <w:pPr>
        <w:ind w:left="6840" w:hanging="360"/>
      </w:pPr>
    </w:lvl>
    <w:lvl w:ilvl="8" w:tplc="0809001B">
      <w:start w:val="1"/>
      <w:numFmt w:val="lowerRoman"/>
      <w:lvlText w:val="%9."/>
      <w:lvlJc w:val="right"/>
      <w:pPr>
        <w:ind w:left="7560" w:hanging="180"/>
      </w:pPr>
    </w:lvl>
  </w:abstractNum>
  <w:abstractNum w:abstractNumId="24" w15:restartNumberingAfterBreak="0">
    <w:nsid w:val="29CE78FF"/>
    <w:multiLevelType w:val="hybridMultilevel"/>
    <w:tmpl w:val="3B9C57DE"/>
    <w:lvl w:ilvl="0" w:tplc="0809000B">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5" w15:restartNumberingAfterBreak="0">
    <w:nsid w:val="2AD32E01"/>
    <w:multiLevelType w:val="hybridMultilevel"/>
    <w:tmpl w:val="2C3EB370"/>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2B7432A1"/>
    <w:multiLevelType w:val="hybridMultilevel"/>
    <w:tmpl w:val="D0E2F18C"/>
    <w:lvl w:ilvl="0" w:tplc="08090013">
      <w:start w:val="1"/>
      <w:numFmt w:val="upperRoman"/>
      <w:lvlText w:val="%1."/>
      <w:lvlJc w:val="righ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7" w15:restartNumberingAfterBreak="0">
    <w:nsid w:val="2CC4184B"/>
    <w:multiLevelType w:val="hybridMultilevel"/>
    <w:tmpl w:val="4C68A590"/>
    <w:lvl w:ilvl="0" w:tplc="08090009">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8" w15:restartNumberingAfterBreak="0">
    <w:nsid w:val="2D486F47"/>
    <w:multiLevelType w:val="hybridMultilevel"/>
    <w:tmpl w:val="9FF87006"/>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32AC1C29"/>
    <w:multiLevelType w:val="multilevel"/>
    <w:tmpl w:val="1E865828"/>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34D22235"/>
    <w:multiLevelType w:val="hybridMultilevel"/>
    <w:tmpl w:val="F0627E12"/>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372E0EC0"/>
    <w:multiLevelType w:val="multilevel"/>
    <w:tmpl w:val="06D0997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38537573"/>
    <w:multiLevelType w:val="hybridMultilevel"/>
    <w:tmpl w:val="2688BB4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3" w15:restartNumberingAfterBreak="0">
    <w:nsid w:val="3AFEC575"/>
    <w:multiLevelType w:val="hybridMultilevel"/>
    <w:tmpl w:val="577CAE10"/>
    <w:lvl w:ilvl="0" w:tplc="D4729718">
      <w:start w:val="1"/>
      <w:numFmt w:val="decimal"/>
      <w:lvlText w:val="%1."/>
      <w:lvlJc w:val="left"/>
      <w:pPr>
        <w:ind w:left="720" w:hanging="360"/>
      </w:pPr>
    </w:lvl>
    <w:lvl w:ilvl="1" w:tplc="08306FD4">
      <w:start w:val="1"/>
      <w:numFmt w:val="decimal"/>
      <w:lvlText w:val="%2)"/>
      <w:lvlJc w:val="left"/>
      <w:pPr>
        <w:ind w:left="1440" w:hanging="360"/>
      </w:pPr>
    </w:lvl>
    <w:lvl w:ilvl="2" w:tplc="84E4A8B2">
      <w:start w:val="1"/>
      <w:numFmt w:val="lowerRoman"/>
      <w:lvlText w:val="%3."/>
      <w:lvlJc w:val="right"/>
      <w:pPr>
        <w:ind w:left="2160" w:hanging="180"/>
      </w:pPr>
    </w:lvl>
    <w:lvl w:ilvl="3" w:tplc="695EA294">
      <w:start w:val="1"/>
      <w:numFmt w:val="decimal"/>
      <w:lvlText w:val="%4."/>
      <w:lvlJc w:val="left"/>
      <w:pPr>
        <w:ind w:left="2880" w:hanging="360"/>
      </w:pPr>
    </w:lvl>
    <w:lvl w:ilvl="4" w:tplc="A746AFA2">
      <w:start w:val="1"/>
      <w:numFmt w:val="lowerLetter"/>
      <w:lvlText w:val="%5."/>
      <w:lvlJc w:val="left"/>
      <w:pPr>
        <w:ind w:left="3600" w:hanging="360"/>
      </w:pPr>
    </w:lvl>
    <w:lvl w:ilvl="5" w:tplc="5F523DF6">
      <w:start w:val="1"/>
      <w:numFmt w:val="lowerRoman"/>
      <w:lvlText w:val="%6."/>
      <w:lvlJc w:val="right"/>
      <w:pPr>
        <w:ind w:left="4320" w:hanging="180"/>
      </w:pPr>
    </w:lvl>
    <w:lvl w:ilvl="6" w:tplc="8AEAAA20">
      <w:start w:val="1"/>
      <w:numFmt w:val="decimal"/>
      <w:lvlText w:val="%7."/>
      <w:lvlJc w:val="left"/>
      <w:pPr>
        <w:ind w:left="5040" w:hanging="360"/>
      </w:pPr>
    </w:lvl>
    <w:lvl w:ilvl="7" w:tplc="27F08846">
      <w:start w:val="1"/>
      <w:numFmt w:val="lowerLetter"/>
      <w:lvlText w:val="%8."/>
      <w:lvlJc w:val="left"/>
      <w:pPr>
        <w:ind w:left="5760" w:hanging="360"/>
      </w:pPr>
    </w:lvl>
    <w:lvl w:ilvl="8" w:tplc="5A2A77AE">
      <w:start w:val="1"/>
      <w:numFmt w:val="lowerRoman"/>
      <w:lvlText w:val="%9."/>
      <w:lvlJc w:val="right"/>
      <w:pPr>
        <w:ind w:left="6480" w:hanging="180"/>
      </w:pPr>
    </w:lvl>
  </w:abstractNum>
  <w:abstractNum w:abstractNumId="34" w15:restartNumberingAfterBreak="0">
    <w:nsid w:val="3D731C57"/>
    <w:multiLevelType w:val="hybridMultilevel"/>
    <w:tmpl w:val="F4B425BC"/>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3F9B5084"/>
    <w:multiLevelType w:val="multilevel"/>
    <w:tmpl w:val="24C61D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459E6FBC"/>
    <w:multiLevelType w:val="multilevel"/>
    <w:tmpl w:val="B3066D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46306F28"/>
    <w:multiLevelType w:val="hybridMultilevel"/>
    <w:tmpl w:val="34C4A5FA"/>
    <w:lvl w:ilvl="0" w:tplc="08090009">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8" w15:restartNumberingAfterBreak="0">
    <w:nsid w:val="47D161D5"/>
    <w:multiLevelType w:val="hybridMultilevel"/>
    <w:tmpl w:val="E02EF2C4"/>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4CAD54DB"/>
    <w:multiLevelType w:val="hybridMultilevel"/>
    <w:tmpl w:val="32402880"/>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15:restartNumberingAfterBreak="0">
    <w:nsid w:val="4CC61F68"/>
    <w:multiLevelType w:val="hybridMultilevel"/>
    <w:tmpl w:val="005653BE"/>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4D836030"/>
    <w:multiLevelType w:val="multilevel"/>
    <w:tmpl w:val="C682E1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4E5A26D1"/>
    <w:multiLevelType w:val="multilevel"/>
    <w:tmpl w:val="CED8B33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0"/>
        </w:tabs>
        <w:ind w:left="0" w:hanging="360"/>
      </w:pPr>
      <w:rPr>
        <w:rFonts w:ascii="Courier New" w:hAnsi="Courier New" w:hint="default"/>
        <w:sz w:val="20"/>
      </w:rPr>
    </w:lvl>
    <w:lvl w:ilvl="2" w:tentative="1">
      <w:start w:val="1"/>
      <w:numFmt w:val="bullet"/>
      <w:lvlText w:val=""/>
      <w:lvlJc w:val="left"/>
      <w:pPr>
        <w:tabs>
          <w:tab w:val="num" w:pos="720"/>
        </w:tabs>
        <w:ind w:left="720" w:hanging="360"/>
      </w:pPr>
      <w:rPr>
        <w:rFonts w:ascii="Wingdings" w:hAnsi="Wingdings" w:hint="default"/>
        <w:sz w:val="20"/>
      </w:rPr>
    </w:lvl>
    <w:lvl w:ilvl="3" w:tentative="1">
      <w:start w:val="1"/>
      <w:numFmt w:val="bullet"/>
      <w:lvlText w:val=""/>
      <w:lvlJc w:val="left"/>
      <w:pPr>
        <w:tabs>
          <w:tab w:val="num" w:pos="1440"/>
        </w:tabs>
        <w:ind w:left="1440" w:hanging="360"/>
      </w:pPr>
      <w:rPr>
        <w:rFonts w:ascii="Wingdings" w:hAnsi="Wingdings" w:hint="default"/>
        <w:sz w:val="20"/>
      </w:rPr>
    </w:lvl>
    <w:lvl w:ilvl="4" w:tentative="1">
      <w:start w:val="1"/>
      <w:numFmt w:val="bullet"/>
      <w:lvlText w:val=""/>
      <w:lvlJc w:val="left"/>
      <w:pPr>
        <w:tabs>
          <w:tab w:val="num" w:pos="2160"/>
        </w:tabs>
        <w:ind w:left="2160" w:hanging="360"/>
      </w:pPr>
      <w:rPr>
        <w:rFonts w:ascii="Wingdings" w:hAnsi="Wingdings" w:hint="default"/>
        <w:sz w:val="20"/>
      </w:rPr>
    </w:lvl>
    <w:lvl w:ilvl="5" w:tentative="1">
      <w:start w:val="1"/>
      <w:numFmt w:val="bullet"/>
      <w:lvlText w:val=""/>
      <w:lvlJc w:val="left"/>
      <w:pPr>
        <w:tabs>
          <w:tab w:val="num" w:pos="2880"/>
        </w:tabs>
        <w:ind w:left="2880" w:hanging="360"/>
      </w:pPr>
      <w:rPr>
        <w:rFonts w:ascii="Wingdings" w:hAnsi="Wingdings" w:hint="default"/>
        <w:sz w:val="20"/>
      </w:rPr>
    </w:lvl>
    <w:lvl w:ilvl="6" w:tentative="1">
      <w:start w:val="1"/>
      <w:numFmt w:val="bullet"/>
      <w:lvlText w:val=""/>
      <w:lvlJc w:val="left"/>
      <w:pPr>
        <w:tabs>
          <w:tab w:val="num" w:pos="3600"/>
        </w:tabs>
        <w:ind w:left="3600" w:hanging="360"/>
      </w:pPr>
      <w:rPr>
        <w:rFonts w:ascii="Wingdings" w:hAnsi="Wingdings" w:hint="default"/>
        <w:sz w:val="20"/>
      </w:rPr>
    </w:lvl>
    <w:lvl w:ilvl="7" w:tentative="1">
      <w:start w:val="1"/>
      <w:numFmt w:val="bullet"/>
      <w:lvlText w:val=""/>
      <w:lvlJc w:val="left"/>
      <w:pPr>
        <w:tabs>
          <w:tab w:val="num" w:pos="4320"/>
        </w:tabs>
        <w:ind w:left="4320" w:hanging="360"/>
      </w:pPr>
      <w:rPr>
        <w:rFonts w:ascii="Wingdings" w:hAnsi="Wingdings" w:hint="default"/>
        <w:sz w:val="20"/>
      </w:rPr>
    </w:lvl>
    <w:lvl w:ilvl="8" w:tentative="1">
      <w:start w:val="1"/>
      <w:numFmt w:val="bullet"/>
      <w:lvlText w:val=""/>
      <w:lvlJc w:val="left"/>
      <w:pPr>
        <w:tabs>
          <w:tab w:val="num" w:pos="5040"/>
        </w:tabs>
        <w:ind w:left="5040" w:hanging="360"/>
      </w:pPr>
      <w:rPr>
        <w:rFonts w:ascii="Wingdings" w:hAnsi="Wingdings" w:hint="default"/>
        <w:sz w:val="20"/>
      </w:rPr>
    </w:lvl>
  </w:abstractNum>
  <w:abstractNum w:abstractNumId="43" w15:restartNumberingAfterBreak="0">
    <w:nsid w:val="4E7A6300"/>
    <w:multiLevelType w:val="hybridMultilevel"/>
    <w:tmpl w:val="7BCE170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4" w15:restartNumberingAfterBreak="0">
    <w:nsid w:val="4E8B7787"/>
    <w:multiLevelType w:val="hybridMultilevel"/>
    <w:tmpl w:val="5D8C2D9C"/>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5" w15:restartNumberingAfterBreak="0">
    <w:nsid w:val="51C70C28"/>
    <w:multiLevelType w:val="hybridMultilevel"/>
    <w:tmpl w:val="2586016A"/>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6" w15:restartNumberingAfterBreak="0">
    <w:nsid w:val="52AE335C"/>
    <w:multiLevelType w:val="hybridMultilevel"/>
    <w:tmpl w:val="3E049F48"/>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56E01A26"/>
    <w:multiLevelType w:val="hybridMultilevel"/>
    <w:tmpl w:val="B3E6F0C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8" w15:restartNumberingAfterBreak="0">
    <w:nsid w:val="5B9E14A7"/>
    <w:multiLevelType w:val="hybridMultilevel"/>
    <w:tmpl w:val="0D608A5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9" w15:restartNumberingAfterBreak="0">
    <w:nsid w:val="5BE95262"/>
    <w:multiLevelType w:val="multilevel"/>
    <w:tmpl w:val="820C85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5C683D0B"/>
    <w:multiLevelType w:val="hybridMultilevel"/>
    <w:tmpl w:val="3EA46E48"/>
    <w:lvl w:ilvl="0" w:tplc="0809000B">
      <w:start w:val="1"/>
      <w:numFmt w:val="bullet"/>
      <w:lvlText w:val=""/>
      <w:lvlJc w:val="left"/>
      <w:pPr>
        <w:ind w:left="720" w:hanging="360"/>
      </w:pPr>
      <w:rPr>
        <w:rFonts w:ascii="Wingdings" w:hAnsi="Wingdings"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1" w15:restartNumberingAfterBreak="0">
    <w:nsid w:val="5D5F506E"/>
    <w:multiLevelType w:val="hybridMultilevel"/>
    <w:tmpl w:val="B360D69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2" w15:restartNumberingAfterBreak="0">
    <w:nsid w:val="60062309"/>
    <w:multiLevelType w:val="hybridMultilevel"/>
    <w:tmpl w:val="9D6CABBC"/>
    <w:lvl w:ilvl="0" w:tplc="FFFFFFFF">
      <w:start w:val="1"/>
      <w:numFmt w:val="upp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3" w15:restartNumberingAfterBreak="0">
    <w:nsid w:val="606D7835"/>
    <w:multiLevelType w:val="hybridMultilevel"/>
    <w:tmpl w:val="471A1B02"/>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4" w15:restartNumberingAfterBreak="0">
    <w:nsid w:val="63865E30"/>
    <w:multiLevelType w:val="hybridMultilevel"/>
    <w:tmpl w:val="658076B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5" w15:restartNumberingAfterBreak="0">
    <w:nsid w:val="652C1161"/>
    <w:multiLevelType w:val="singleLevel"/>
    <w:tmpl w:val="F80453F2"/>
    <w:lvl w:ilvl="0">
      <w:start w:val="1"/>
      <w:numFmt w:val="bullet"/>
      <w:pStyle w:val="Bulletted"/>
      <w:lvlText w:val=""/>
      <w:lvlJc w:val="left"/>
      <w:pPr>
        <w:tabs>
          <w:tab w:val="num" w:pos="360"/>
        </w:tabs>
        <w:ind w:left="360" w:hanging="360"/>
      </w:pPr>
      <w:rPr>
        <w:rFonts w:ascii="Symbol" w:hAnsi="Symbol" w:hint="default"/>
      </w:rPr>
    </w:lvl>
  </w:abstractNum>
  <w:abstractNum w:abstractNumId="56" w15:restartNumberingAfterBreak="0">
    <w:nsid w:val="66E7037F"/>
    <w:multiLevelType w:val="multilevel"/>
    <w:tmpl w:val="B1A238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67A60B34"/>
    <w:multiLevelType w:val="hybridMultilevel"/>
    <w:tmpl w:val="9D6CABBC"/>
    <w:lvl w:ilvl="0" w:tplc="FFFFFFFF">
      <w:start w:val="1"/>
      <w:numFmt w:val="upp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8" w15:restartNumberingAfterBreak="0">
    <w:nsid w:val="6D3C5F4E"/>
    <w:multiLevelType w:val="hybridMultilevel"/>
    <w:tmpl w:val="E8A224C8"/>
    <w:lvl w:ilvl="0" w:tplc="1CC03EFC">
      <w:start w:val="2"/>
      <w:numFmt w:val="upperRoman"/>
      <w:lvlText w:val="%1."/>
      <w:lvlJc w:val="righ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9" w15:restartNumberingAfterBreak="0">
    <w:nsid w:val="6D9F388D"/>
    <w:multiLevelType w:val="hybridMultilevel"/>
    <w:tmpl w:val="95705CC0"/>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0" w15:restartNumberingAfterBreak="0">
    <w:nsid w:val="6E3C4C4F"/>
    <w:multiLevelType w:val="multilevel"/>
    <w:tmpl w:val="1E86582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72272242"/>
    <w:multiLevelType w:val="hybridMultilevel"/>
    <w:tmpl w:val="01766EE4"/>
    <w:lvl w:ilvl="0" w:tplc="AA3A13E0">
      <w:start w:val="1"/>
      <w:numFmt w:val="bullet"/>
      <w:lvlText w:val=""/>
      <w:lvlJc w:val="left"/>
      <w:pPr>
        <w:ind w:left="720" w:hanging="360"/>
      </w:pPr>
      <w:rPr>
        <w:rFonts w:ascii="Symbol" w:hAnsi="Symbol"/>
      </w:rPr>
    </w:lvl>
    <w:lvl w:ilvl="1" w:tplc="F6FCAB16">
      <w:start w:val="1"/>
      <w:numFmt w:val="bullet"/>
      <w:lvlText w:val=""/>
      <w:lvlJc w:val="left"/>
      <w:pPr>
        <w:ind w:left="720" w:hanging="360"/>
      </w:pPr>
      <w:rPr>
        <w:rFonts w:ascii="Symbol" w:hAnsi="Symbol"/>
      </w:rPr>
    </w:lvl>
    <w:lvl w:ilvl="2" w:tplc="F92E0302">
      <w:start w:val="1"/>
      <w:numFmt w:val="bullet"/>
      <w:lvlText w:val=""/>
      <w:lvlJc w:val="left"/>
      <w:pPr>
        <w:ind w:left="720" w:hanging="360"/>
      </w:pPr>
      <w:rPr>
        <w:rFonts w:ascii="Symbol" w:hAnsi="Symbol"/>
      </w:rPr>
    </w:lvl>
    <w:lvl w:ilvl="3" w:tplc="BA5E6116">
      <w:start w:val="1"/>
      <w:numFmt w:val="bullet"/>
      <w:lvlText w:val=""/>
      <w:lvlJc w:val="left"/>
      <w:pPr>
        <w:ind w:left="720" w:hanging="360"/>
      </w:pPr>
      <w:rPr>
        <w:rFonts w:ascii="Symbol" w:hAnsi="Symbol"/>
      </w:rPr>
    </w:lvl>
    <w:lvl w:ilvl="4" w:tplc="DDB40674">
      <w:start w:val="1"/>
      <w:numFmt w:val="bullet"/>
      <w:lvlText w:val=""/>
      <w:lvlJc w:val="left"/>
      <w:pPr>
        <w:ind w:left="720" w:hanging="360"/>
      </w:pPr>
      <w:rPr>
        <w:rFonts w:ascii="Symbol" w:hAnsi="Symbol"/>
      </w:rPr>
    </w:lvl>
    <w:lvl w:ilvl="5" w:tplc="CD805B54">
      <w:start w:val="1"/>
      <w:numFmt w:val="bullet"/>
      <w:lvlText w:val=""/>
      <w:lvlJc w:val="left"/>
      <w:pPr>
        <w:ind w:left="720" w:hanging="360"/>
      </w:pPr>
      <w:rPr>
        <w:rFonts w:ascii="Symbol" w:hAnsi="Symbol"/>
      </w:rPr>
    </w:lvl>
    <w:lvl w:ilvl="6" w:tplc="2ED88516">
      <w:start w:val="1"/>
      <w:numFmt w:val="bullet"/>
      <w:lvlText w:val=""/>
      <w:lvlJc w:val="left"/>
      <w:pPr>
        <w:ind w:left="720" w:hanging="360"/>
      </w:pPr>
      <w:rPr>
        <w:rFonts w:ascii="Symbol" w:hAnsi="Symbol"/>
      </w:rPr>
    </w:lvl>
    <w:lvl w:ilvl="7" w:tplc="3DFC5C70">
      <w:start w:val="1"/>
      <w:numFmt w:val="bullet"/>
      <w:lvlText w:val=""/>
      <w:lvlJc w:val="left"/>
      <w:pPr>
        <w:ind w:left="720" w:hanging="360"/>
      </w:pPr>
      <w:rPr>
        <w:rFonts w:ascii="Symbol" w:hAnsi="Symbol"/>
      </w:rPr>
    </w:lvl>
    <w:lvl w:ilvl="8" w:tplc="C0B2154C">
      <w:start w:val="1"/>
      <w:numFmt w:val="bullet"/>
      <w:lvlText w:val=""/>
      <w:lvlJc w:val="left"/>
      <w:pPr>
        <w:ind w:left="720" w:hanging="360"/>
      </w:pPr>
      <w:rPr>
        <w:rFonts w:ascii="Symbol" w:hAnsi="Symbol"/>
      </w:rPr>
    </w:lvl>
  </w:abstractNum>
  <w:abstractNum w:abstractNumId="62" w15:restartNumberingAfterBreak="0">
    <w:nsid w:val="769F7A61"/>
    <w:multiLevelType w:val="multilevel"/>
    <w:tmpl w:val="6DD4B83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3" w15:restartNumberingAfterBreak="0">
    <w:nsid w:val="76A14019"/>
    <w:multiLevelType w:val="hybridMultilevel"/>
    <w:tmpl w:val="6A8E23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4" w15:restartNumberingAfterBreak="0">
    <w:nsid w:val="77165E4E"/>
    <w:multiLevelType w:val="hybridMultilevel"/>
    <w:tmpl w:val="29AAE8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5" w15:restartNumberingAfterBreak="0">
    <w:nsid w:val="77DD26CF"/>
    <w:multiLevelType w:val="hybridMultilevel"/>
    <w:tmpl w:val="FD9AB236"/>
    <w:lvl w:ilvl="0" w:tplc="7D6650F4">
      <w:start w:val="3"/>
      <w:numFmt w:val="upperRoman"/>
      <w:lvlText w:val="%1."/>
      <w:lvlJc w:val="righ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6" w15:restartNumberingAfterBreak="0">
    <w:nsid w:val="77EF712A"/>
    <w:multiLevelType w:val="multilevel"/>
    <w:tmpl w:val="2A8CC7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15:restartNumberingAfterBreak="0">
    <w:nsid w:val="787F6A94"/>
    <w:multiLevelType w:val="hybridMultilevel"/>
    <w:tmpl w:val="041AAA9E"/>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8" w15:restartNumberingAfterBreak="0">
    <w:nsid w:val="7B3E46D9"/>
    <w:multiLevelType w:val="multilevel"/>
    <w:tmpl w:val="73A2B3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15:restartNumberingAfterBreak="0">
    <w:nsid w:val="7CEE0475"/>
    <w:multiLevelType w:val="hybridMultilevel"/>
    <w:tmpl w:val="35986776"/>
    <w:lvl w:ilvl="0" w:tplc="A5369CFE">
      <w:start w:val="1"/>
      <w:numFmt w:val="decimal"/>
      <w:lvlText w:val="%1."/>
      <w:lvlJc w:val="left"/>
      <w:pPr>
        <w:ind w:left="1020" w:hanging="360"/>
      </w:pPr>
    </w:lvl>
    <w:lvl w:ilvl="1" w:tplc="37F89B62">
      <w:start w:val="1"/>
      <w:numFmt w:val="decimal"/>
      <w:lvlText w:val="%2."/>
      <w:lvlJc w:val="left"/>
      <w:pPr>
        <w:ind w:left="1020" w:hanging="360"/>
      </w:pPr>
    </w:lvl>
    <w:lvl w:ilvl="2" w:tplc="A7F87416">
      <w:start w:val="1"/>
      <w:numFmt w:val="decimal"/>
      <w:lvlText w:val="%3."/>
      <w:lvlJc w:val="left"/>
      <w:pPr>
        <w:ind w:left="1020" w:hanging="360"/>
      </w:pPr>
    </w:lvl>
    <w:lvl w:ilvl="3" w:tplc="FFB8CC7E">
      <w:start w:val="1"/>
      <w:numFmt w:val="decimal"/>
      <w:lvlText w:val="%4."/>
      <w:lvlJc w:val="left"/>
      <w:pPr>
        <w:ind w:left="1020" w:hanging="360"/>
      </w:pPr>
    </w:lvl>
    <w:lvl w:ilvl="4" w:tplc="72FCADF4">
      <w:start w:val="1"/>
      <w:numFmt w:val="decimal"/>
      <w:lvlText w:val="%5."/>
      <w:lvlJc w:val="left"/>
      <w:pPr>
        <w:ind w:left="1020" w:hanging="360"/>
      </w:pPr>
    </w:lvl>
    <w:lvl w:ilvl="5" w:tplc="E1088BDA">
      <w:start w:val="1"/>
      <w:numFmt w:val="decimal"/>
      <w:lvlText w:val="%6."/>
      <w:lvlJc w:val="left"/>
      <w:pPr>
        <w:ind w:left="1020" w:hanging="360"/>
      </w:pPr>
    </w:lvl>
    <w:lvl w:ilvl="6" w:tplc="CDEA08C2">
      <w:start w:val="1"/>
      <w:numFmt w:val="decimal"/>
      <w:lvlText w:val="%7."/>
      <w:lvlJc w:val="left"/>
      <w:pPr>
        <w:ind w:left="1020" w:hanging="360"/>
      </w:pPr>
    </w:lvl>
    <w:lvl w:ilvl="7" w:tplc="59DE31D6">
      <w:start w:val="1"/>
      <w:numFmt w:val="decimal"/>
      <w:lvlText w:val="%8."/>
      <w:lvlJc w:val="left"/>
      <w:pPr>
        <w:ind w:left="1020" w:hanging="360"/>
      </w:pPr>
    </w:lvl>
    <w:lvl w:ilvl="8" w:tplc="29A4E072">
      <w:start w:val="1"/>
      <w:numFmt w:val="decimal"/>
      <w:lvlText w:val="%9."/>
      <w:lvlJc w:val="left"/>
      <w:pPr>
        <w:ind w:left="1020" w:hanging="360"/>
      </w:pPr>
    </w:lvl>
  </w:abstractNum>
  <w:abstractNum w:abstractNumId="70" w15:restartNumberingAfterBreak="0">
    <w:nsid w:val="7D4E7FFA"/>
    <w:multiLevelType w:val="hybridMultilevel"/>
    <w:tmpl w:val="BD923298"/>
    <w:lvl w:ilvl="0" w:tplc="08306FD4">
      <w:start w:val="1"/>
      <w:numFmt w:val="decimal"/>
      <w:lvlText w:val="%1)"/>
      <w:lvlJc w:val="left"/>
      <w:pPr>
        <w:ind w:left="144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1" w15:restartNumberingAfterBreak="0">
    <w:nsid w:val="7F8A1843"/>
    <w:multiLevelType w:val="hybridMultilevel"/>
    <w:tmpl w:val="0AC6CB90"/>
    <w:lvl w:ilvl="0" w:tplc="EC309AA8">
      <w:start w:val="1"/>
      <w:numFmt w:val="bullet"/>
      <w:lvlText w:val=""/>
      <w:lvlJc w:val="left"/>
      <w:pPr>
        <w:ind w:left="720" w:hanging="360"/>
      </w:pPr>
      <w:rPr>
        <w:rFonts w:ascii="Symbol" w:hAnsi="Symbol"/>
      </w:rPr>
    </w:lvl>
    <w:lvl w:ilvl="1" w:tplc="88DE4852">
      <w:start w:val="1"/>
      <w:numFmt w:val="bullet"/>
      <w:lvlText w:val=""/>
      <w:lvlJc w:val="left"/>
      <w:pPr>
        <w:ind w:left="720" w:hanging="360"/>
      </w:pPr>
      <w:rPr>
        <w:rFonts w:ascii="Symbol" w:hAnsi="Symbol"/>
      </w:rPr>
    </w:lvl>
    <w:lvl w:ilvl="2" w:tplc="E4424B44">
      <w:start w:val="1"/>
      <w:numFmt w:val="bullet"/>
      <w:lvlText w:val=""/>
      <w:lvlJc w:val="left"/>
      <w:pPr>
        <w:ind w:left="720" w:hanging="360"/>
      </w:pPr>
      <w:rPr>
        <w:rFonts w:ascii="Symbol" w:hAnsi="Symbol"/>
      </w:rPr>
    </w:lvl>
    <w:lvl w:ilvl="3" w:tplc="CC36D914">
      <w:start w:val="1"/>
      <w:numFmt w:val="bullet"/>
      <w:lvlText w:val=""/>
      <w:lvlJc w:val="left"/>
      <w:pPr>
        <w:ind w:left="720" w:hanging="360"/>
      </w:pPr>
      <w:rPr>
        <w:rFonts w:ascii="Symbol" w:hAnsi="Symbol"/>
      </w:rPr>
    </w:lvl>
    <w:lvl w:ilvl="4" w:tplc="863E5DBA">
      <w:start w:val="1"/>
      <w:numFmt w:val="bullet"/>
      <w:lvlText w:val=""/>
      <w:lvlJc w:val="left"/>
      <w:pPr>
        <w:ind w:left="720" w:hanging="360"/>
      </w:pPr>
      <w:rPr>
        <w:rFonts w:ascii="Symbol" w:hAnsi="Symbol"/>
      </w:rPr>
    </w:lvl>
    <w:lvl w:ilvl="5" w:tplc="FF063ABC">
      <w:start w:val="1"/>
      <w:numFmt w:val="bullet"/>
      <w:lvlText w:val=""/>
      <w:lvlJc w:val="left"/>
      <w:pPr>
        <w:ind w:left="720" w:hanging="360"/>
      </w:pPr>
      <w:rPr>
        <w:rFonts w:ascii="Symbol" w:hAnsi="Symbol"/>
      </w:rPr>
    </w:lvl>
    <w:lvl w:ilvl="6" w:tplc="B6AED616">
      <w:start w:val="1"/>
      <w:numFmt w:val="bullet"/>
      <w:lvlText w:val=""/>
      <w:lvlJc w:val="left"/>
      <w:pPr>
        <w:ind w:left="720" w:hanging="360"/>
      </w:pPr>
      <w:rPr>
        <w:rFonts w:ascii="Symbol" w:hAnsi="Symbol"/>
      </w:rPr>
    </w:lvl>
    <w:lvl w:ilvl="7" w:tplc="C862F03A">
      <w:start w:val="1"/>
      <w:numFmt w:val="bullet"/>
      <w:lvlText w:val=""/>
      <w:lvlJc w:val="left"/>
      <w:pPr>
        <w:ind w:left="720" w:hanging="360"/>
      </w:pPr>
      <w:rPr>
        <w:rFonts w:ascii="Symbol" w:hAnsi="Symbol"/>
      </w:rPr>
    </w:lvl>
    <w:lvl w:ilvl="8" w:tplc="700ACC48">
      <w:start w:val="1"/>
      <w:numFmt w:val="bullet"/>
      <w:lvlText w:val=""/>
      <w:lvlJc w:val="left"/>
      <w:pPr>
        <w:ind w:left="720" w:hanging="360"/>
      </w:pPr>
      <w:rPr>
        <w:rFonts w:ascii="Symbol" w:hAnsi="Symbol"/>
      </w:rPr>
    </w:lvl>
  </w:abstractNum>
  <w:num w:numId="1" w16cid:durableId="160244908">
    <w:abstractNumId w:val="33"/>
  </w:num>
  <w:num w:numId="2" w16cid:durableId="27344681">
    <w:abstractNumId w:val="55"/>
  </w:num>
  <w:num w:numId="3" w16cid:durableId="807743294">
    <w:abstractNumId w:val="0"/>
  </w:num>
  <w:num w:numId="4" w16cid:durableId="1510020886">
    <w:abstractNumId w:val="21"/>
  </w:num>
  <w:num w:numId="5" w16cid:durableId="192961360">
    <w:abstractNumId w:val="66"/>
  </w:num>
  <w:num w:numId="6" w16cid:durableId="188643936">
    <w:abstractNumId w:val="64"/>
  </w:num>
  <w:num w:numId="7" w16cid:durableId="495271426">
    <w:abstractNumId w:val="3"/>
  </w:num>
  <w:num w:numId="8" w16cid:durableId="2116053705">
    <w:abstractNumId w:val="7"/>
  </w:num>
  <w:num w:numId="9" w16cid:durableId="1356611336">
    <w:abstractNumId w:val="43"/>
  </w:num>
  <w:num w:numId="10" w16cid:durableId="491995667">
    <w:abstractNumId w:val="11"/>
  </w:num>
  <w:num w:numId="11" w16cid:durableId="1348212979">
    <w:abstractNumId w:val="47"/>
  </w:num>
  <w:num w:numId="12" w16cid:durableId="1374186291">
    <w:abstractNumId w:val="54"/>
  </w:num>
  <w:num w:numId="13" w16cid:durableId="1726562210">
    <w:abstractNumId w:val="63"/>
  </w:num>
  <w:num w:numId="14" w16cid:durableId="354964425">
    <w:abstractNumId w:val="70"/>
  </w:num>
  <w:num w:numId="15" w16cid:durableId="1689211433">
    <w:abstractNumId w:val="2"/>
  </w:num>
  <w:num w:numId="16" w16cid:durableId="882594195">
    <w:abstractNumId w:val="25"/>
  </w:num>
  <w:num w:numId="17" w16cid:durableId="135415974">
    <w:abstractNumId w:val="38"/>
  </w:num>
  <w:num w:numId="18" w16cid:durableId="902912283">
    <w:abstractNumId w:val="13"/>
  </w:num>
  <w:num w:numId="19" w16cid:durableId="1763142113">
    <w:abstractNumId w:val="5"/>
  </w:num>
  <w:num w:numId="20" w16cid:durableId="970591739">
    <w:abstractNumId w:val="60"/>
  </w:num>
  <w:num w:numId="21" w16cid:durableId="1477181804">
    <w:abstractNumId w:val="42"/>
  </w:num>
  <w:num w:numId="22" w16cid:durableId="858088155">
    <w:abstractNumId w:val="29"/>
  </w:num>
  <w:num w:numId="23" w16cid:durableId="1162770205">
    <w:abstractNumId w:val="51"/>
  </w:num>
  <w:num w:numId="24" w16cid:durableId="2136218188">
    <w:abstractNumId w:val="14"/>
  </w:num>
  <w:num w:numId="25" w16cid:durableId="1659841630">
    <w:abstractNumId w:val="10"/>
  </w:num>
  <w:num w:numId="26" w16cid:durableId="1782995450">
    <w:abstractNumId w:val="35"/>
  </w:num>
  <w:num w:numId="27" w16cid:durableId="395014458">
    <w:abstractNumId w:val="50"/>
  </w:num>
  <w:num w:numId="28" w16cid:durableId="995498498">
    <w:abstractNumId w:val="48"/>
  </w:num>
  <w:num w:numId="29" w16cid:durableId="62219930">
    <w:abstractNumId w:val="68"/>
  </w:num>
  <w:num w:numId="30" w16cid:durableId="1606813623">
    <w:abstractNumId w:val="28"/>
  </w:num>
  <w:num w:numId="31" w16cid:durableId="889463757">
    <w:abstractNumId w:val="61"/>
  </w:num>
  <w:num w:numId="32" w16cid:durableId="534385982">
    <w:abstractNumId w:val="18"/>
  </w:num>
  <w:num w:numId="33" w16cid:durableId="870454098">
    <w:abstractNumId w:val="71"/>
  </w:num>
  <w:num w:numId="34" w16cid:durableId="502088087">
    <w:abstractNumId w:val="9"/>
  </w:num>
  <w:num w:numId="35" w16cid:durableId="1317779">
    <w:abstractNumId w:val="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899120766">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835419274">
    <w:abstractNumId w:val="23"/>
  </w:num>
  <w:num w:numId="38" w16cid:durableId="2018120566">
    <w:abstractNumId w:val="40"/>
  </w:num>
  <w:num w:numId="39" w16cid:durableId="2028171733">
    <w:abstractNumId w:val="45"/>
  </w:num>
  <w:num w:numId="40" w16cid:durableId="180048811">
    <w:abstractNumId w:val="16"/>
  </w:num>
  <w:num w:numId="41" w16cid:durableId="1320619008">
    <w:abstractNumId w:val="6"/>
  </w:num>
  <w:num w:numId="42" w16cid:durableId="109977239">
    <w:abstractNumId w:val="34"/>
  </w:num>
  <w:num w:numId="43" w16cid:durableId="628820096">
    <w:abstractNumId w:val="48"/>
  </w:num>
  <w:num w:numId="44" w16cid:durableId="2054887637">
    <w:abstractNumId w:val="36"/>
  </w:num>
  <w:num w:numId="45" w16cid:durableId="72750516">
    <w:abstractNumId w:val="53"/>
  </w:num>
  <w:num w:numId="46" w16cid:durableId="1000431206">
    <w:abstractNumId w:val="8"/>
  </w:num>
  <w:num w:numId="47" w16cid:durableId="1171523279">
    <w:abstractNumId w:val="31"/>
  </w:num>
  <w:num w:numId="48" w16cid:durableId="645016961">
    <w:abstractNumId w:val="49"/>
  </w:num>
  <w:num w:numId="49" w16cid:durableId="354816180">
    <w:abstractNumId w:val="56"/>
  </w:num>
  <w:num w:numId="50" w16cid:durableId="1611665216">
    <w:abstractNumId w:val="1"/>
  </w:num>
  <w:num w:numId="51" w16cid:durableId="1095590795">
    <w:abstractNumId w:val="41"/>
  </w:num>
  <w:num w:numId="52" w16cid:durableId="511333319">
    <w:abstractNumId w:val="20"/>
  </w:num>
  <w:num w:numId="53" w16cid:durableId="2063360701">
    <w:abstractNumId w:val="57"/>
  </w:num>
  <w:num w:numId="54" w16cid:durableId="407191211">
    <w:abstractNumId w:val="65"/>
  </w:num>
  <w:num w:numId="55" w16cid:durableId="1095713112">
    <w:abstractNumId w:val="52"/>
  </w:num>
  <w:num w:numId="56" w16cid:durableId="188226271">
    <w:abstractNumId w:val="69"/>
  </w:num>
  <w:num w:numId="57" w16cid:durableId="1325208786">
    <w:abstractNumId w:val="58"/>
  </w:num>
  <w:num w:numId="58" w16cid:durableId="19740725">
    <w:abstractNumId w:val="15"/>
  </w:num>
  <w:num w:numId="59" w16cid:durableId="284391568">
    <w:abstractNumId w:val="24"/>
  </w:num>
  <w:num w:numId="60" w16cid:durableId="1937133302">
    <w:abstractNumId w:val="59"/>
  </w:num>
  <w:num w:numId="61" w16cid:durableId="199561823">
    <w:abstractNumId w:val="26"/>
  </w:num>
  <w:num w:numId="62" w16cid:durableId="1469323606">
    <w:abstractNumId w:val="30"/>
  </w:num>
  <w:num w:numId="63" w16cid:durableId="1623537731">
    <w:abstractNumId w:val="12"/>
  </w:num>
  <w:num w:numId="64" w16cid:durableId="668214789">
    <w:abstractNumId w:val="19"/>
  </w:num>
  <w:num w:numId="65" w16cid:durableId="1358501139">
    <w:abstractNumId w:val="22"/>
  </w:num>
  <w:num w:numId="66" w16cid:durableId="763262235">
    <w:abstractNumId w:val="46"/>
  </w:num>
  <w:num w:numId="67" w16cid:durableId="671448975">
    <w:abstractNumId w:val="67"/>
  </w:num>
  <w:num w:numId="68" w16cid:durableId="367532091">
    <w:abstractNumId w:val="32"/>
  </w:num>
  <w:num w:numId="69" w16cid:durableId="1995596623">
    <w:abstractNumId w:val="4"/>
  </w:num>
  <w:num w:numId="70" w16cid:durableId="751124258">
    <w:abstractNumId w:val="39"/>
  </w:num>
  <w:num w:numId="71" w16cid:durableId="1992056746">
    <w:abstractNumId w:val="17"/>
  </w:num>
  <w:num w:numId="72" w16cid:durableId="563758939">
    <w:abstractNumId w:val="27"/>
  </w:num>
  <w:num w:numId="73" w16cid:durableId="756294559">
    <w:abstractNumId w:val="37"/>
  </w:num>
  <w:num w:numId="74" w16cid:durableId="1446971623">
    <w:abstractNumId w:val="44"/>
  </w:num>
  <w:numIdMacAtCleanup w:val="6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558B"/>
    <w:rsid w:val="000007F6"/>
    <w:rsid w:val="000025A7"/>
    <w:rsid w:val="00002FEB"/>
    <w:rsid w:val="00003177"/>
    <w:rsid w:val="00003991"/>
    <w:rsid w:val="00004012"/>
    <w:rsid w:val="00004379"/>
    <w:rsid w:val="00004A8E"/>
    <w:rsid w:val="000053AB"/>
    <w:rsid w:val="00006834"/>
    <w:rsid w:val="00007E3A"/>
    <w:rsid w:val="00010CF5"/>
    <w:rsid w:val="00012B94"/>
    <w:rsid w:val="000132AA"/>
    <w:rsid w:val="000153CB"/>
    <w:rsid w:val="00015986"/>
    <w:rsid w:val="00015E1F"/>
    <w:rsid w:val="00016DC0"/>
    <w:rsid w:val="00016E74"/>
    <w:rsid w:val="000207EF"/>
    <w:rsid w:val="000213E4"/>
    <w:rsid w:val="00021A99"/>
    <w:rsid w:val="00022297"/>
    <w:rsid w:val="0002264A"/>
    <w:rsid w:val="000228D2"/>
    <w:rsid w:val="00025FDC"/>
    <w:rsid w:val="00026E60"/>
    <w:rsid w:val="00027C27"/>
    <w:rsid w:val="00027F35"/>
    <w:rsid w:val="00030736"/>
    <w:rsid w:val="00032421"/>
    <w:rsid w:val="000334BD"/>
    <w:rsid w:val="000336B0"/>
    <w:rsid w:val="00034388"/>
    <w:rsid w:val="00034A0F"/>
    <w:rsid w:val="00035129"/>
    <w:rsid w:val="0003707F"/>
    <w:rsid w:val="00037697"/>
    <w:rsid w:val="000376F6"/>
    <w:rsid w:val="00037AB4"/>
    <w:rsid w:val="000406CB"/>
    <w:rsid w:val="00040AC6"/>
    <w:rsid w:val="00041525"/>
    <w:rsid w:val="000418A5"/>
    <w:rsid w:val="00041B33"/>
    <w:rsid w:val="00041FD5"/>
    <w:rsid w:val="00042674"/>
    <w:rsid w:val="0004275E"/>
    <w:rsid w:val="00042B52"/>
    <w:rsid w:val="000431CF"/>
    <w:rsid w:val="0004413D"/>
    <w:rsid w:val="000442C2"/>
    <w:rsid w:val="000444F4"/>
    <w:rsid w:val="00045085"/>
    <w:rsid w:val="00050235"/>
    <w:rsid w:val="00050F69"/>
    <w:rsid w:val="00051160"/>
    <w:rsid w:val="00051857"/>
    <w:rsid w:val="000518DD"/>
    <w:rsid w:val="00055DDE"/>
    <w:rsid w:val="00055E7A"/>
    <w:rsid w:val="0005634D"/>
    <w:rsid w:val="0005686F"/>
    <w:rsid w:val="00057269"/>
    <w:rsid w:val="00057563"/>
    <w:rsid w:val="00057DD9"/>
    <w:rsid w:val="00060455"/>
    <w:rsid w:val="0006079A"/>
    <w:rsid w:val="00061462"/>
    <w:rsid w:val="0006357E"/>
    <w:rsid w:val="000635E0"/>
    <w:rsid w:val="0006435B"/>
    <w:rsid w:val="000652D9"/>
    <w:rsid w:val="00066637"/>
    <w:rsid w:val="000669D8"/>
    <w:rsid w:val="00066F5D"/>
    <w:rsid w:val="00071BB6"/>
    <w:rsid w:val="000734FB"/>
    <w:rsid w:val="00073F9A"/>
    <w:rsid w:val="000740E7"/>
    <w:rsid w:val="00074BA9"/>
    <w:rsid w:val="0007621B"/>
    <w:rsid w:val="000766B9"/>
    <w:rsid w:val="00080433"/>
    <w:rsid w:val="0008070E"/>
    <w:rsid w:val="00082212"/>
    <w:rsid w:val="0008381B"/>
    <w:rsid w:val="00083DCF"/>
    <w:rsid w:val="00083FDC"/>
    <w:rsid w:val="00084899"/>
    <w:rsid w:val="00085CED"/>
    <w:rsid w:val="00085F58"/>
    <w:rsid w:val="00086AB4"/>
    <w:rsid w:val="0008798D"/>
    <w:rsid w:val="00090364"/>
    <w:rsid w:val="00090C88"/>
    <w:rsid w:val="00090F20"/>
    <w:rsid w:val="00090F86"/>
    <w:rsid w:val="000910B7"/>
    <w:rsid w:val="000916A3"/>
    <w:rsid w:val="00091AEE"/>
    <w:rsid w:val="00091B54"/>
    <w:rsid w:val="00091DD6"/>
    <w:rsid w:val="000925F9"/>
    <w:rsid w:val="000929B4"/>
    <w:rsid w:val="0009352B"/>
    <w:rsid w:val="0009410C"/>
    <w:rsid w:val="00094127"/>
    <w:rsid w:val="00094610"/>
    <w:rsid w:val="000947D8"/>
    <w:rsid w:val="0009550C"/>
    <w:rsid w:val="00095E9A"/>
    <w:rsid w:val="00096051"/>
    <w:rsid w:val="0009645B"/>
    <w:rsid w:val="00096892"/>
    <w:rsid w:val="000A2ADB"/>
    <w:rsid w:val="000A2CFD"/>
    <w:rsid w:val="000A4340"/>
    <w:rsid w:val="000A533F"/>
    <w:rsid w:val="000A5744"/>
    <w:rsid w:val="000A5B03"/>
    <w:rsid w:val="000A6233"/>
    <w:rsid w:val="000A76E7"/>
    <w:rsid w:val="000A7B7F"/>
    <w:rsid w:val="000B1E8D"/>
    <w:rsid w:val="000B29CE"/>
    <w:rsid w:val="000B37D2"/>
    <w:rsid w:val="000B39C6"/>
    <w:rsid w:val="000B3D27"/>
    <w:rsid w:val="000B4230"/>
    <w:rsid w:val="000B4366"/>
    <w:rsid w:val="000B4704"/>
    <w:rsid w:val="000B5462"/>
    <w:rsid w:val="000B6A5D"/>
    <w:rsid w:val="000C0A4C"/>
    <w:rsid w:val="000C0CF4"/>
    <w:rsid w:val="000C1A65"/>
    <w:rsid w:val="000C28E0"/>
    <w:rsid w:val="000C43BD"/>
    <w:rsid w:val="000C7083"/>
    <w:rsid w:val="000C79A0"/>
    <w:rsid w:val="000D027C"/>
    <w:rsid w:val="000D031B"/>
    <w:rsid w:val="000D0808"/>
    <w:rsid w:val="000D12CB"/>
    <w:rsid w:val="000D1BE1"/>
    <w:rsid w:val="000D1D3D"/>
    <w:rsid w:val="000D1F17"/>
    <w:rsid w:val="000D2C45"/>
    <w:rsid w:val="000D376B"/>
    <w:rsid w:val="000D4367"/>
    <w:rsid w:val="000D595F"/>
    <w:rsid w:val="000D7087"/>
    <w:rsid w:val="000E091E"/>
    <w:rsid w:val="000E18FA"/>
    <w:rsid w:val="000E2F3A"/>
    <w:rsid w:val="000E3C7C"/>
    <w:rsid w:val="000E4248"/>
    <w:rsid w:val="000E5782"/>
    <w:rsid w:val="000E5D53"/>
    <w:rsid w:val="000E66CF"/>
    <w:rsid w:val="000E781F"/>
    <w:rsid w:val="000F02BA"/>
    <w:rsid w:val="000F0601"/>
    <w:rsid w:val="000F080F"/>
    <w:rsid w:val="000F1A5E"/>
    <w:rsid w:val="000F1B21"/>
    <w:rsid w:val="000F3D29"/>
    <w:rsid w:val="000F4139"/>
    <w:rsid w:val="000F468B"/>
    <w:rsid w:val="000F57F9"/>
    <w:rsid w:val="000F5DE2"/>
    <w:rsid w:val="000F6806"/>
    <w:rsid w:val="000F7F7D"/>
    <w:rsid w:val="00100AEE"/>
    <w:rsid w:val="00101184"/>
    <w:rsid w:val="001022DE"/>
    <w:rsid w:val="001024CC"/>
    <w:rsid w:val="001028B5"/>
    <w:rsid w:val="00103253"/>
    <w:rsid w:val="00106F46"/>
    <w:rsid w:val="00107C66"/>
    <w:rsid w:val="00110107"/>
    <w:rsid w:val="0011172A"/>
    <w:rsid w:val="001130B8"/>
    <w:rsid w:val="00113B6B"/>
    <w:rsid w:val="00114461"/>
    <w:rsid w:val="00115843"/>
    <w:rsid w:val="00115914"/>
    <w:rsid w:val="00115DF8"/>
    <w:rsid w:val="00115E01"/>
    <w:rsid w:val="00116971"/>
    <w:rsid w:val="00117436"/>
    <w:rsid w:val="00117A75"/>
    <w:rsid w:val="0012009A"/>
    <w:rsid w:val="00121824"/>
    <w:rsid w:val="001219E4"/>
    <w:rsid w:val="00121F4E"/>
    <w:rsid w:val="0012275C"/>
    <w:rsid w:val="001233BF"/>
    <w:rsid w:val="001237F0"/>
    <w:rsid w:val="00123BE8"/>
    <w:rsid w:val="00123DEF"/>
    <w:rsid w:val="001249C9"/>
    <w:rsid w:val="0012559C"/>
    <w:rsid w:val="00126021"/>
    <w:rsid w:val="00126C5F"/>
    <w:rsid w:val="00130D5C"/>
    <w:rsid w:val="00130DC8"/>
    <w:rsid w:val="00131316"/>
    <w:rsid w:val="001317E9"/>
    <w:rsid w:val="00131E46"/>
    <w:rsid w:val="001321C5"/>
    <w:rsid w:val="001329CD"/>
    <w:rsid w:val="001334E1"/>
    <w:rsid w:val="00134673"/>
    <w:rsid w:val="00134B71"/>
    <w:rsid w:val="00135942"/>
    <w:rsid w:val="00137C8D"/>
    <w:rsid w:val="001404C2"/>
    <w:rsid w:val="00142699"/>
    <w:rsid w:val="00143B49"/>
    <w:rsid w:val="00144054"/>
    <w:rsid w:val="001455E5"/>
    <w:rsid w:val="0014768F"/>
    <w:rsid w:val="00147C35"/>
    <w:rsid w:val="00147D7D"/>
    <w:rsid w:val="00150D96"/>
    <w:rsid w:val="00151362"/>
    <w:rsid w:val="001516C0"/>
    <w:rsid w:val="0015284D"/>
    <w:rsid w:val="00152C5D"/>
    <w:rsid w:val="00153862"/>
    <w:rsid w:val="00153AEA"/>
    <w:rsid w:val="001541C1"/>
    <w:rsid w:val="00154B9D"/>
    <w:rsid w:val="00154DB6"/>
    <w:rsid w:val="0015549A"/>
    <w:rsid w:val="001555EC"/>
    <w:rsid w:val="0015626C"/>
    <w:rsid w:val="00157DC2"/>
    <w:rsid w:val="00157E71"/>
    <w:rsid w:val="00160342"/>
    <w:rsid w:val="001604C9"/>
    <w:rsid w:val="00161A00"/>
    <w:rsid w:val="00163182"/>
    <w:rsid w:val="00163C18"/>
    <w:rsid w:val="00164CEF"/>
    <w:rsid w:val="00164D19"/>
    <w:rsid w:val="001671D7"/>
    <w:rsid w:val="001716BF"/>
    <w:rsid w:val="001736B7"/>
    <w:rsid w:val="001749FE"/>
    <w:rsid w:val="00174D89"/>
    <w:rsid w:val="00176EA2"/>
    <w:rsid w:val="0018190E"/>
    <w:rsid w:val="001828A9"/>
    <w:rsid w:val="00184465"/>
    <w:rsid w:val="00185607"/>
    <w:rsid w:val="00187F57"/>
    <w:rsid w:val="0019015B"/>
    <w:rsid w:val="001910B4"/>
    <w:rsid w:val="001922C2"/>
    <w:rsid w:val="001923D5"/>
    <w:rsid w:val="0019311C"/>
    <w:rsid w:val="00193B92"/>
    <w:rsid w:val="00194191"/>
    <w:rsid w:val="00196166"/>
    <w:rsid w:val="001974BB"/>
    <w:rsid w:val="001A1BB1"/>
    <w:rsid w:val="001A1CE4"/>
    <w:rsid w:val="001A1F44"/>
    <w:rsid w:val="001A41E5"/>
    <w:rsid w:val="001A43DF"/>
    <w:rsid w:val="001A52EA"/>
    <w:rsid w:val="001A6396"/>
    <w:rsid w:val="001A6491"/>
    <w:rsid w:val="001A66EE"/>
    <w:rsid w:val="001A6D36"/>
    <w:rsid w:val="001A74B5"/>
    <w:rsid w:val="001A797C"/>
    <w:rsid w:val="001B1EE9"/>
    <w:rsid w:val="001B2165"/>
    <w:rsid w:val="001B2DEF"/>
    <w:rsid w:val="001B35D6"/>
    <w:rsid w:val="001B3FB8"/>
    <w:rsid w:val="001B526E"/>
    <w:rsid w:val="001B6A74"/>
    <w:rsid w:val="001B71E8"/>
    <w:rsid w:val="001B72E4"/>
    <w:rsid w:val="001C0CE4"/>
    <w:rsid w:val="001C1593"/>
    <w:rsid w:val="001C15F3"/>
    <w:rsid w:val="001C19A4"/>
    <w:rsid w:val="001C4415"/>
    <w:rsid w:val="001C4948"/>
    <w:rsid w:val="001C6B47"/>
    <w:rsid w:val="001D0199"/>
    <w:rsid w:val="001D0CB6"/>
    <w:rsid w:val="001D1183"/>
    <w:rsid w:val="001D1A11"/>
    <w:rsid w:val="001D1B49"/>
    <w:rsid w:val="001D4F03"/>
    <w:rsid w:val="001D5595"/>
    <w:rsid w:val="001D573E"/>
    <w:rsid w:val="001D5807"/>
    <w:rsid w:val="001D58C4"/>
    <w:rsid w:val="001D5A68"/>
    <w:rsid w:val="001D60DE"/>
    <w:rsid w:val="001D652C"/>
    <w:rsid w:val="001D6CFA"/>
    <w:rsid w:val="001D73C2"/>
    <w:rsid w:val="001D7A93"/>
    <w:rsid w:val="001E2BBE"/>
    <w:rsid w:val="001E491D"/>
    <w:rsid w:val="001E4B3E"/>
    <w:rsid w:val="001E65AC"/>
    <w:rsid w:val="001E73D4"/>
    <w:rsid w:val="001E77A4"/>
    <w:rsid w:val="001F1B88"/>
    <w:rsid w:val="001F2511"/>
    <w:rsid w:val="001F2CE9"/>
    <w:rsid w:val="001F335F"/>
    <w:rsid w:val="001F3BFC"/>
    <w:rsid w:val="001F3CC2"/>
    <w:rsid w:val="001F411B"/>
    <w:rsid w:val="001F418B"/>
    <w:rsid w:val="001F4E5C"/>
    <w:rsid w:val="001F5D29"/>
    <w:rsid w:val="001F6378"/>
    <w:rsid w:val="001F66CF"/>
    <w:rsid w:val="001F716A"/>
    <w:rsid w:val="001F7BDE"/>
    <w:rsid w:val="001F7E02"/>
    <w:rsid w:val="00200101"/>
    <w:rsid w:val="00200D98"/>
    <w:rsid w:val="00201788"/>
    <w:rsid w:val="00201D2F"/>
    <w:rsid w:val="00202CAB"/>
    <w:rsid w:val="002039C8"/>
    <w:rsid w:val="00203B41"/>
    <w:rsid w:val="002043FD"/>
    <w:rsid w:val="002051FC"/>
    <w:rsid w:val="00205366"/>
    <w:rsid w:val="00205634"/>
    <w:rsid w:val="00205DE3"/>
    <w:rsid w:val="002063B3"/>
    <w:rsid w:val="002100BC"/>
    <w:rsid w:val="002111BC"/>
    <w:rsid w:val="00212EFE"/>
    <w:rsid w:val="00212FC4"/>
    <w:rsid w:val="00213321"/>
    <w:rsid w:val="0021337B"/>
    <w:rsid w:val="0021383C"/>
    <w:rsid w:val="00213E9C"/>
    <w:rsid w:val="00214541"/>
    <w:rsid w:val="00214898"/>
    <w:rsid w:val="00214E21"/>
    <w:rsid w:val="00215828"/>
    <w:rsid w:val="002163A0"/>
    <w:rsid w:val="0021713E"/>
    <w:rsid w:val="002211CC"/>
    <w:rsid w:val="002218EF"/>
    <w:rsid w:val="00222B2B"/>
    <w:rsid w:val="0022318C"/>
    <w:rsid w:val="0022358A"/>
    <w:rsid w:val="00223C9D"/>
    <w:rsid w:val="00224658"/>
    <w:rsid w:val="00224E3A"/>
    <w:rsid w:val="00225B14"/>
    <w:rsid w:val="0022658E"/>
    <w:rsid w:val="0022775E"/>
    <w:rsid w:val="002300C3"/>
    <w:rsid w:val="00230649"/>
    <w:rsid w:val="00230ADB"/>
    <w:rsid w:val="0023115E"/>
    <w:rsid w:val="002316AD"/>
    <w:rsid w:val="00232A24"/>
    <w:rsid w:val="00232BCF"/>
    <w:rsid w:val="00232ED7"/>
    <w:rsid w:val="0023350D"/>
    <w:rsid w:val="00233E9C"/>
    <w:rsid w:val="00233EDC"/>
    <w:rsid w:val="00234040"/>
    <w:rsid w:val="0023407E"/>
    <w:rsid w:val="002346A1"/>
    <w:rsid w:val="002348A1"/>
    <w:rsid w:val="00234B5A"/>
    <w:rsid w:val="00235F8F"/>
    <w:rsid w:val="002371DA"/>
    <w:rsid w:val="0023770D"/>
    <w:rsid w:val="002412F7"/>
    <w:rsid w:val="002416AE"/>
    <w:rsid w:val="00242315"/>
    <w:rsid w:val="00242B4C"/>
    <w:rsid w:val="00242E1E"/>
    <w:rsid w:val="00242E50"/>
    <w:rsid w:val="002431CC"/>
    <w:rsid w:val="00243266"/>
    <w:rsid w:val="00244A52"/>
    <w:rsid w:val="00245803"/>
    <w:rsid w:val="00245968"/>
    <w:rsid w:val="00245DA7"/>
    <w:rsid w:val="002463B6"/>
    <w:rsid w:val="002467EA"/>
    <w:rsid w:val="00246856"/>
    <w:rsid w:val="00246C1E"/>
    <w:rsid w:val="00250036"/>
    <w:rsid w:val="00250D83"/>
    <w:rsid w:val="00251280"/>
    <w:rsid w:val="00252618"/>
    <w:rsid w:val="002529E1"/>
    <w:rsid w:val="00252A02"/>
    <w:rsid w:val="00253A0B"/>
    <w:rsid w:val="002546D1"/>
    <w:rsid w:val="00254CD1"/>
    <w:rsid w:val="00255966"/>
    <w:rsid w:val="002572AB"/>
    <w:rsid w:val="00257726"/>
    <w:rsid w:val="00260988"/>
    <w:rsid w:val="00260E8F"/>
    <w:rsid w:val="002615EC"/>
    <w:rsid w:val="002617C2"/>
    <w:rsid w:val="002621AA"/>
    <w:rsid w:val="002630E3"/>
    <w:rsid w:val="00264229"/>
    <w:rsid w:val="00264888"/>
    <w:rsid w:val="00265277"/>
    <w:rsid w:val="00265CE6"/>
    <w:rsid w:val="002666BB"/>
    <w:rsid w:val="00266C23"/>
    <w:rsid w:val="00267757"/>
    <w:rsid w:val="00270335"/>
    <w:rsid w:val="00270A57"/>
    <w:rsid w:val="00270CA5"/>
    <w:rsid w:val="00270F3B"/>
    <w:rsid w:val="00273A2D"/>
    <w:rsid w:val="00273E6C"/>
    <w:rsid w:val="00275B6F"/>
    <w:rsid w:val="002760E2"/>
    <w:rsid w:val="00276EF1"/>
    <w:rsid w:val="002772D9"/>
    <w:rsid w:val="0028004A"/>
    <w:rsid w:val="002801AE"/>
    <w:rsid w:val="0028098D"/>
    <w:rsid w:val="002810BC"/>
    <w:rsid w:val="00281579"/>
    <w:rsid w:val="00282C94"/>
    <w:rsid w:val="00283743"/>
    <w:rsid w:val="00285099"/>
    <w:rsid w:val="002857C6"/>
    <w:rsid w:val="002859E7"/>
    <w:rsid w:val="00287177"/>
    <w:rsid w:val="00287493"/>
    <w:rsid w:val="00287612"/>
    <w:rsid w:val="0029004D"/>
    <w:rsid w:val="00290C51"/>
    <w:rsid w:val="00290FD0"/>
    <w:rsid w:val="00291A0F"/>
    <w:rsid w:val="00292636"/>
    <w:rsid w:val="00293056"/>
    <w:rsid w:val="00294A1D"/>
    <w:rsid w:val="00295019"/>
    <w:rsid w:val="0029610F"/>
    <w:rsid w:val="0029623C"/>
    <w:rsid w:val="002976C3"/>
    <w:rsid w:val="002A15BF"/>
    <w:rsid w:val="002A18DB"/>
    <w:rsid w:val="002A22B1"/>
    <w:rsid w:val="002A2BC6"/>
    <w:rsid w:val="002A443D"/>
    <w:rsid w:val="002A475C"/>
    <w:rsid w:val="002A577E"/>
    <w:rsid w:val="002A6650"/>
    <w:rsid w:val="002A6672"/>
    <w:rsid w:val="002A70E2"/>
    <w:rsid w:val="002B01FB"/>
    <w:rsid w:val="002B02DC"/>
    <w:rsid w:val="002B03F2"/>
    <w:rsid w:val="002B178E"/>
    <w:rsid w:val="002B2ADC"/>
    <w:rsid w:val="002B2D2B"/>
    <w:rsid w:val="002B5067"/>
    <w:rsid w:val="002B65C3"/>
    <w:rsid w:val="002B6DA2"/>
    <w:rsid w:val="002B72C9"/>
    <w:rsid w:val="002B77F0"/>
    <w:rsid w:val="002C0152"/>
    <w:rsid w:val="002C05AA"/>
    <w:rsid w:val="002C066A"/>
    <w:rsid w:val="002C2A52"/>
    <w:rsid w:val="002C606A"/>
    <w:rsid w:val="002C7899"/>
    <w:rsid w:val="002D1C1E"/>
    <w:rsid w:val="002D2F80"/>
    <w:rsid w:val="002D5F7E"/>
    <w:rsid w:val="002D6B09"/>
    <w:rsid w:val="002D6D30"/>
    <w:rsid w:val="002D78FC"/>
    <w:rsid w:val="002D7B4C"/>
    <w:rsid w:val="002E07ED"/>
    <w:rsid w:val="002E0B99"/>
    <w:rsid w:val="002E0CB4"/>
    <w:rsid w:val="002E0D7C"/>
    <w:rsid w:val="002E1816"/>
    <w:rsid w:val="002E19D3"/>
    <w:rsid w:val="002E3D9B"/>
    <w:rsid w:val="002E4C67"/>
    <w:rsid w:val="002E5614"/>
    <w:rsid w:val="002E6663"/>
    <w:rsid w:val="002E798D"/>
    <w:rsid w:val="002E7D97"/>
    <w:rsid w:val="002F1ACD"/>
    <w:rsid w:val="002F2339"/>
    <w:rsid w:val="002F2B78"/>
    <w:rsid w:val="002F3DEE"/>
    <w:rsid w:val="002F437D"/>
    <w:rsid w:val="002F4D72"/>
    <w:rsid w:val="002F4E5C"/>
    <w:rsid w:val="002F54A3"/>
    <w:rsid w:val="002F5942"/>
    <w:rsid w:val="002F5D97"/>
    <w:rsid w:val="002F7D02"/>
    <w:rsid w:val="0030027F"/>
    <w:rsid w:val="0030161F"/>
    <w:rsid w:val="0030195C"/>
    <w:rsid w:val="00302CF5"/>
    <w:rsid w:val="00302FC2"/>
    <w:rsid w:val="00303006"/>
    <w:rsid w:val="003034EE"/>
    <w:rsid w:val="00305627"/>
    <w:rsid w:val="003056C0"/>
    <w:rsid w:val="00306876"/>
    <w:rsid w:val="003069D6"/>
    <w:rsid w:val="00306C61"/>
    <w:rsid w:val="00306CBF"/>
    <w:rsid w:val="003104E6"/>
    <w:rsid w:val="0031221E"/>
    <w:rsid w:val="00313D7B"/>
    <w:rsid w:val="003158E1"/>
    <w:rsid w:val="00315F4A"/>
    <w:rsid w:val="0031687D"/>
    <w:rsid w:val="00316B5E"/>
    <w:rsid w:val="00316F1A"/>
    <w:rsid w:val="00317149"/>
    <w:rsid w:val="0031731A"/>
    <w:rsid w:val="0032009C"/>
    <w:rsid w:val="0032295B"/>
    <w:rsid w:val="00322E1B"/>
    <w:rsid w:val="00323468"/>
    <w:rsid w:val="003236AE"/>
    <w:rsid w:val="00326AAC"/>
    <w:rsid w:val="0032718B"/>
    <w:rsid w:val="00327CAB"/>
    <w:rsid w:val="00330662"/>
    <w:rsid w:val="003328DB"/>
    <w:rsid w:val="00333735"/>
    <w:rsid w:val="00335D96"/>
    <w:rsid w:val="00335DCF"/>
    <w:rsid w:val="00336C2D"/>
    <w:rsid w:val="00340D56"/>
    <w:rsid w:val="003412CD"/>
    <w:rsid w:val="0034147A"/>
    <w:rsid w:val="00341CA1"/>
    <w:rsid w:val="00341D23"/>
    <w:rsid w:val="0034231A"/>
    <w:rsid w:val="003426D6"/>
    <w:rsid w:val="003428FC"/>
    <w:rsid w:val="00343726"/>
    <w:rsid w:val="00344D03"/>
    <w:rsid w:val="00345024"/>
    <w:rsid w:val="00346442"/>
    <w:rsid w:val="00347F4F"/>
    <w:rsid w:val="00350596"/>
    <w:rsid w:val="003505C8"/>
    <w:rsid w:val="00353054"/>
    <w:rsid w:val="003547A0"/>
    <w:rsid w:val="00355548"/>
    <w:rsid w:val="00355C75"/>
    <w:rsid w:val="003564AE"/>
    <w:rsid w:val="00357189"/>
    <w:rsid w:val="003577EE"/>
    <w:rsid w:val="003613E0"/>
    <w:rsid w:val="00362418"/>
    <w:rsid w:val="003624D9"/>
    <w:rsid w:val="00362E6F"/>
    <w:rsid w:val="00362F9E"/>
    <w:rsid w:val="00363B5F"/>
    <w:rsid w:val="003644A9"/>
    <w:rsid w:val="00365809"/>
    <w:rsid w:val="00365F61"/>
    <w:rsid w:val="0036628B"/>
    <w:rsid w:val="003670B4"/>
    <w:rsid w:val="0037012A"/>
    <w:rsid w:val="003702B2"/>
    <w:rsid w:val="0037106D"/>
    <w:rsid w:val="00371607"/>
    <w:rsid w:val="00371669"/>
    <w:rsid w:val="00371BDB"/>
    <w:rsid w:val="00372F2B"/>
    <w:rsid w:val="00373078"/>
    <w:rsid w:val="00373D3A"/>
    <w:rsid w:val="00373FF1"/>
    <w:rsid w:val="003749E6"/>
    <w:rsid w:val="00374C1F"/>
    <w:rsid w:val="00375747"/>
    <w:rsid w:val="0037582B"/>
    <w:rsid w:val="00376DE2"/>
    <w:rsid w:val="003779E1"/>
    <w:rsid w:val="003800E0"/>
    <w:rsid w:val="003819B0"/>
    <w:rsid w:val="00381D41"/>
    <w:rsid w:val="00382053"/>
    <w:rsid w:val="00382475"/>
    <w:rsid w:val="00382E4F"/>
    <w:rsid w:val="00382FCC"/>
    <w:rsid w:val="00383FC8"/>
    <w:rsid w:val="00384233"/>
    <w:rsid w:val="00384254"/>
    <w:rsid w:val="003842BB"/>
    <w:rsid w:val="003844A5"/>
    <w:rsid w:val="0038492B"/>
    <w:rsid w:val="003854B5"/>
    <w:rsid w:val="00390E33"/>
    <w:rsid w:val="003921B7"/>
    <w:rsid w:val="00393730"/>
    <w:rsid w:val="00393EDD"/>
    <w:rsid w:val="00394537"/>
    <w:rsid w:val="0039476B"/>
    <w:rsid w:val="00394D38"/>
    <w:rsid w:val="00394E84"/>
    <w:rsid w:val="00395350"/>
    <w:rsid w:val="00395DC2"/>
    <w:rsid w:val="00395E7B"/>
    <w:rsid w:val="003965E7"/>
    <w:rsid w:val="00396831"/>
    <w:rsid w:val="003A133D"/>
    <w:rsid w:val="003A1E58"/>
    <w:rsid w:val="003A2094"/>
    <w:rsid w:val="003A2357"/>
    <w:rsid w:val="003A2A52"/>
    <w:rsid w:val="003A530D"/>
    <w:rsid w:val="003A59FD"/>
    <w:rsid w:val="003A6B23"/>
    <w:rsid w:val="003A73C2"/>
    <w:rsid w:val="003A75A9"/>
    <w:rsid w:val="003A7623"/>
    <w:rsid w:val="003A780E"/>
    <w:rsid w:val="003A7B45"/>
    <w:rsid w:val="003B0B45"/>
    <w:rsid w:val="003B1352"/>
    <w:rsid w:val="003B1B8B"/>
    <w:rsid w:val="003B3C46"/>
    <w:rsid w:val="003B670E"/>
    <w:rsid w:val="003B682E"/>
    <w:rsid w:val="003B73E5"/>
    <w:rsid w:val="003B7790"/>
    <w:rsid w:val="003B797E"/>
    <w:rsid w:val="003B7A01"/>
    <w:rsid w:val="003C3488"/>
    <w:rsid w:val="003C3BEC"/>
    <w:rsid w:val="003C4251"/>
    <w:rsid w:val="003C4734"/>
    <w:rsid w:val="003C4DE7"/>
    <w:rsid w:val="003C59D3"/>
    <w:rsid w:val="003D0142"/>
    <w:rsid w:val="003D09F9"/>
    <w:rsid w:val="003D0FC0"/>
    <w:rsid w:val="003D1AAC"/>
    <w:rsid w:val="003D37B9"/>
    <w:rsid w:val="003D4877"/>
    <w:rsid w:val="003D48B9"/>
    <w:rsid w:val="003D518B"/>
    <w:rsid w:val="003D529B"/>
    <w:rsid w:val="003D5C02"/>
    <w:rsid w:val="003D6042"/>
    <w:rsid w:val="003D6D7F"/>
    <w:rsid w:val="003E16DA"/>
    <w:rsid w:val="003E1CFC"/>
    <w:rsid w:val="003E21D4"/>
    <w:rsid w:val="003E3127"/>
    <w:rsid w:val="003E328A"/>
    <w:rsid w:val="003E36B1"/>
    <w:rsid w:val="003E3870"/>
    <w:rsid w:val="003E5369"/>
    <w:rsid w:val="003E59DA"/>
    <w:rsid w:val="003E5F73"/>
    <w:rsid w:val="003E60F4"/>
    <w:rsid w:val="003E668B"/>
    <w:rsid w:val="003E78EA"/>
    <w:rsid w:val="003F08C1"/>
    <w:rsid w:val="003F1373"/>
    <w:rsid w:val="003F1AE9"/>
    <w:rsid w:val="003F1C81"/>
    <w:rsid w:val="003F22B8"/>
    <w:rsid w:val="003F29CE"/>
    <w:rsid w:val="003F2E5A"/>
    <w:rsid w:val="003F374E"/>
    <w:rsid w:val="003F495B"/>
    <w:rsid w:val="003F4C18"/>
    <w:rsid w:val="003F4D74"/>
    <w:rsid w:val="003F4F7C"/>
    <w:rsid w:val="003F52DB"/>
    <w:rsid w:val="003F6A3D"/>
    <w:rsid w:val="003F709A"/>
    <w:rsid w:val="004018F9"/>
    <w:rsid w:val="00401BDC"/>
    <w:rsid w:val="00401FA1"/>
    <w:rsid w:val="00402038"/>
    <w:rsid w:val="00403B09"/>
    <w:rsid w:val="00403E23"/>
    <w:rsid w:val="004041B6"/>
    <w:rsid w:val="00404595"/>
    <w:rsid w:val="004045D8"/>
    <w:rsid w:val="00404667"/>
    <w:rsid w:val="0040519E"/>
    <w:rsid w:val="004053A9"/>
    <w:rsid w:val="004074AF"/>
    <w:rsid w:val="0041026A"/>
    <w:rsid w:val="004115F5"/>
    <w:rsid w:val="00412552"/>
    <w:rsid w:val="00413025"/>
    <w:rsid w:val="00415157"/>
    <w:rsid w:val="0041571F"/>
    <w:rsid w:val="004158E2"/>
    <w:rsid w:val="004169C5"/>
    <w:rsid w:val="00417B2A"/>
    <w:rsid w:val="00417D8B"/>
    <w:rsid w:val="00417FDD"/>
    <w:rsid w:val="00421249"/>
    <w:rsid w:val="0042141E"/>
    <w:rsid w:val="004219D3"/>
    <w:rsid w:val="00421D45"/>
    <w:rsid w:val="004223FE"/>
    <w:rsid w:val="00424192"/>
    <w:rsid w:val="0043071C"/>
    <w:rsid w:val="00431E61"/>
    <w:rsid w:val="00431F7A"/>
    <w:rsid w:val="004336E6"/>
    <w:rsid w:val="00433C2B"/>
    <w:rsid w:val="00434E81"/>
    <w:rsid w:val="004360FC"/>
    <w:rsid w:val="00440327"/>
    <w:rsid w:val="004407C0"/>
    <w:rsid w:val="00440966"/>
    <w:rsid w:val="00440A3E"/>
    <w:rsid w:val="00440C28"/>
    <w:rsid w:val="00441DF7"/>
    <w:rsid w:val="00442089"/>
    <w:rsid w:val="00442415"/>
    <w:rsid w:val="0044294C"/>
    <w:rsid w:val="004429EA"/>
    <w:rsid w:val="0044326E"/>
    <w:rsid w:val="004445B3"/>
    <w:rsid w:val="00445D05"/>
    <w:rsid w:val="00445D9F"/>
    <w:rsid w:val="004468DD"/>
    <w:rsid w:val="0044733F"/>
    <w:rsid w:val="0044755A"/>
    <w:rsid w:val="004477EC"/>
    <w:rsid w:val="00447F89"/>
    <w:rsid w:val="004506CF"/>
    <w:rsid w:val="00450714"/>
    <w:rsid w:val="0045147D"/>
    <w:rsid w:val="00452B68"/>
    <w:rsid w:val="00452EED"/>
    <w:rsid w:val="00454563"/>
    <w:rsid w:val="004606E5"/>
    <w:rsid w:val="004618B7"/>
    <w:rsid w:val="00462ACC"/>
    <w:rsid w:val="00462DE1"/>
    <w:rsid w:val="00463D07"/>
    <w:rsid w:val="00464191"/>
    <w:rsid w:val="004647CA"/>
    <w:rsid w:val="00464E15"/>
    <w:rsid w:val="0046601F"/>
    <w:rsid w:val="0046603D"/>
    <w:rsid w:val="004661E6"/>
    <w:rsid w:val="00466CED"/>
    <w:rsid w:val="00466F70"/>
    <w:rsid w:val="004671B4"/>
    <w:rsid w:val="004679B8"/>
    <w:rsid w:val="00470DE8"/>
    <w:rsid w:val="00471097"/>
    <w:rsid w:val="00471211"/>
    <w:rsid w:val="00471770"/>
    <w:rsid w:val="004724DC"/>
    <w:rsid w:val="004739D2"/>
    <w:rsid w:val="00476AFA"/>
    <w:rsid w:val="0047726F"/>
    <w:rsid w:val="00477FB7"/>
    <w:rsid w:val="00480D54"/>
    <w:rsid w:val="00481310"/>
    <w:rsid w:val="00481B98"/>
    <w:rsid w:val="00481BE3"/>
    <w:rsid w:val="004823E8"/>
    <w:rsid w:val="00482A75"/>
    <w:rsid w:val="004849A9"/>
    <w:rsid w:val="00484D1B"/>
    <w:rsid w:val="004853C6"/>
    <w:rsid w:val="004858D4"/>
    <w:rsid w:val="00485A4C"/>
    <w:rsid w:val="00486446"/>
    <w:rsid w:val="0048646F"/>
    <w:rsid w:val="00486699"/>
    <w:rsid w:val="004869CF"/>
    <w:rsid w:val="004908A3"/>
    <w:rsid w:val="00492647"/>
    <w:rsid w:val="00492802"/>
    <w:rsid w:val="0049383E"/>
    <w:rsid w:val="0049471E"/>
    <w:rsid w:val="004950DE"/>
    <w:rsid w:val="00495675"/>
    <w:rsid w:val="00495A53"/>
    <w:rsid w:val="00496FE9"/>
    <w:rsid w:val="004A009E"/>
    <w:rsid w:val="004A022C"/>
    <w:rsid w:val="004A059F"/>
    <w:rsid w:val="004A18D9"/>
    <w:rsid w:val="004A2171"/>
    <w:rsid w:val="004A3D1C"/>
    <w:rsid w:val="004A5628"/>
    <w:rsid w:val="004A5CB6"/>
    <w:rsid w:val="004A609F"/>
    <w:rsid w:val="004A726D"/>
    <w:rsid w:val="004A7620"/>
    <w:rsid w:val="004B02CE"/>
    <w:rsid w:val="004B1C81"/>
    <w:rsid w:val="004B2A7D"/>
    <w:rsid w:val="004B3536"/>
    <w:rsid w:val="004B379E"/>
    <w:rsid w:val="004B3E93"/>
    <w:rsid w:val="004B44ED"/>
    <w:rsid w:val="004B4994"/>
    <w:rsid w:val="004B50B3"/>
    <w:rsid w:val="004B567A"/>
    <w:rsid w:val="004B5C87"/>
    <w:rsid w:val="004B797F"/>
    <w:rsid w:val="004C022B"/>
    <w:rsid w:val="004C1326"/>
    <w:rsid w:val="004C2A45"/>
    <w:rsid w:val="004C4C85"/>
    <w:rsid w:val="004C4F68"/>
    <w:rsid w:val="004C53DB"/>
    <w:rsid w:val="004C67F2"/>
    <w:rsid w:val="004C74C2"/>
    <w:rsid w:val="004D01F3"/>
    <w:rsid w:val="004D0715"/>
    <w:rsid w:val="004D23D5"/>
    <w:rsid w:val="004D2432"/>
    <w:rsid w:val="004D3550"/>
    <w:rsid w:val="004D4581"/>
    <w:rsid w:val="004D6793"/>
    <w:rsid w:val="004D6D6D"/>
    <w:rsid w:val="004D6F04"/>
    <w:rsid w:val="004E3178"/>
    <w:rsid w:val="004E374D"/>
    <w:rsid w:val="004E3C01"/>
    <w:rsid w:val="004E42D6"/>
    <w:rsid w:val="004E434A"/>
    <w:rsid w:val="004E45D8"/>
    <w:rsid w:val="004E50D8"/>
    <w:rsid w:val="004E5A52"/>
    <w:rsid w:val="004E5BCA"/>
    <w:rsid w:val="004E7DA6"/>
    <w:rsid w:val="004F0753"/>
    <w:rsid w:val="004F177E"/>
    <w:rsid w:val="004F2849"/>
    <w:rsid w:val="004F2FC4"/>
    <w:rsid w:val="004F3BC4"/>
    <w:rsid w:val="004F489B"/>
    <w:rsid w:val="004F50E9"/>
    <w:rsid w:val="004F579C"/>
    <w:rsid w:val="004F58C5"/>
    <w:rsid w:val="004F5DAC"/>
    <w:rsid w:val="004F5F69"/>
    <w:rsid w:val="004F6699"/>
    <w:rsid w:val="004F6BF0"/>
    <w:rsid w:val="004F6FAE"/>
    <w:rsid w:val="005006FE"/>
    <w:rsid w:val="00500C23"/>
    <w:rsid w:val="00502354"/>
    <w:rsid w:val="00502D83"/>
    <w:rsid w:val="00503F22"/>
    <w:rsid w:val="00503F4E"/>
    <w:rsid w:val="005043C4"/>
    <w:rsid w:val="00504A12"/>
    <w:rsid w:val="0050733E"/>
    <w:rsid w:val="00510083"/>
    <w:rsid w:val="0051034A"/>
    <w:rsid w:val="005117E9"/>
    <w:rsid w:val="00512726"/>
    <w:rsid w:val="0051375C"/>
    <w:rsid w:val="005148C0"/>
    <w:rsid w:val="00514E34"/>
    <w:rsid w:val="00514E5D"/>
    <w:rsid w:val="00515081"/>
    <w:rsid w:val="00515D1E"/>
    <w:rsid w:val="00516045"/>
    <w:rsid w:val="00517A65"/>
    <w:rsid w:val="005214D6"/>
    <w:rsid w:val="00521935"/>
    <w:rsid w:val="00522277"/>
    <w:rsid w:val="0052238D"/>
    <w:rsid w:val="00522B0D"/>
    <w:rsid w:val="00523051"/>
    <w:rsid w:val="00523556"/>
    <w:rsid w:val="00523DA5"/>
    <w:rsid w:val="00524EC5"/>
    <w:rsid w:val="005258C7"/>
    <w:rsid w:val="00526C55"/>
    <w:rsid w:val="00527942"/>
    <w:rsid w:val="00530E92"/>
    <w:rsid w:val="00531218"/>
    <w:rsid w:val="005313E1"/>
    <w:rsid w:val="005316EF"/>
    <w:rsid w:val="00531ACF"/>
    <w:rsid w:val="00532349"/>
    <w:rsid w:val="00532413"/>
    <w:rsid w:val="00532819"/>
    <w:rsid w:val="00532F68"/>
    <w:rsid w:val="00533DE3"/>
    <w:rsid w:val="00535886"/>
    <w:rsid w:val="0053600C"/>
    <w:rsid w:val="005363EA"/>
    <w:rsid w:val="0053670E"/>
    <w:rsid w:val="0053685F"/>
    <w:rsid w:val="00537C57"/>
    <w:rsid w:val="00540644"/>
    <w:rsid w:val="00541159"/>
    <w:rsid w:val="0054125C"/>
    <w:rsid w:val="0054138E"/>
    <w:rsid w:val="00541458"/>
    <w:rsid w:val="0054292B"/>
    <w:rsid w:val="005434FE"/>
    <w:rsid w:val="005442E5"/>
    <w:rsid w:val="0054474B"/>
    <w:rsid w:val="005454A6"/>
    <w:rsid w:val="0054583D"/>
    <w:rsid w:val="00546058"/>
    <w:rsid w:val="00546AB3"/>
    <w:rsid w:val="0054707B"/>
    <w:rsid w:val="005470B0"/>
    <w:rsid w:val="0055027D"/>
    <w:rsid w:val="00551817"/>
    <w:rsid w:val="00551B87"/>
    <w:rsid w:val="00551CBC"/>
    <w:rsid w:val="0055348A"/>
    <w:rsid w:val="00553A17"/>
    <w:rsid w:val="00555D16"/>
    <w:rsid w:val="0055671B"/>
    <w:rsid w:val="005568DA"/>
    <w:rsid w:val="005569F3"/>
    <w:rsid w:val="005577D8"/>
    <w:rsid w:val="005616AB"/>
    <w:rsid w:val="00561DF1"/>
    <w:rsid w:val="00562013"/>
    <w:rsid w:val="0056431A"/>
    <w:rsid w:val="005645A1"/>
    <w:rsid w:val="00564E2F"/>
    <w:rsid w:val="0056539A"/>
    <w:rsid w:val="005658C0"/>
    <w:rsid w:val="0056627C"/>
    <w:rsid w:val="00566C1D"/>
    <w:rsid w:val="00566CB0"/>
    <w:rsid w:val="00566D10"/>
    <w:rsid w:val="0056715B"/>
    <w:rsid w:val="00567ACF"/>
    <w:rsid w:val="00567F82"/>
    <w:rsid w:val="00570395"/>
    <w:rsid w:val="0057081D"/>
    <w:rsid w:val="005713CD"/>
    <w:rsid w:val="00571FB8"/>
    <w:rsid w:val="005722D7"/>
    <w:rsid w:val="005725E5"/>
    <w:rsid w:val="005725E8"/>
    <w:rsid w:val="00573D1F"/>
    <w:rsid w:val="00575205"/>
    <w:rsid w:val="00575877"/>
    <w:rsid w:val="00575ACD"/>
    <w:rsid w:val="005762DF"/>
    <w:rsid w:val="00577037"/>
    <w:rsid w:val="005800E9"/>
    <w:rsid w:val="00581071"/>
    <w:rsid w:val="005817AD"/>
    <w:rsid w:val="00582665"/>
    <w:rsid w:val="00583304"/>
    <w:rsid w:val="00584D64"/>
    <w:rsid w:val="00586931"/>
    <w:rsid w:val="00586A39"/>
    <w:rsid w:val="00591AA0"/>
    <w:rsid w:val="00591F86"/>
    <w:rsid w:val="00592793"/>
    <w:rsid w:val="005929A5"/>
    <w:rsid w:val="00592D02"/>
    <w:rsid w:val="00594315"/>
    <w:rsid w:val="00594ED3"/>
    <w:rsid w:val="0059525B"/>
    <w:rsid w:val="005A015F"/>
    <w:rsid w:val="005A04BE"/>
    <w:rsid w:val="005A0598"/>
    <w:rsid w:val="005A067A"/>
    <w:rsid w:val="005A067F"/>
    <w:rsid w:val="005A0977"/>
    <w:rsid w:val="005A16D2"/>
    <w:rsid w:val="005A26F2"/>
    <w:rsid w:val="005A4FFD"/>
    <w:rsid w:val="005A5DBF"/>
    <w:rsid w:val="005A6947"/>
    <w:rsid w:val="005A6BE9"/>
    <w:rsid w:val="005A6E1D"/>
    <w:rsid w:val="005B02E6"/>
    <w:rsid w:val="005B0489"/>
    <w:rsid w:val="005B47E6"/>
    <w:rsid w:val="005B4DCD"/>
    <w:rsid w:val="005B5948"/>
    <w:rsid w:val="005B65B7"/>
    <w:rsid w:val="005B7A72"/>
    <w:rsid w:val="005B7AD6"/>
    <w:rsid w:val="005B7DD4"/>
    <w:rsid w:val="005C0181"/>
    <w:rsid w:val="005C1726"/>
    <w:rsid w:val="005C3143"/>
    <w:rsid w:val="005C317D"/>
    <w:rsid w:val="005C45EE"/>
    <w:rsid w:val="005C4839"/>
    <w:rsid w:val="005C5F31"/>
    <w:rsid w:val="005C5F67"/>
    <w:rsid w:val="005C73BB"/>
    <w:rsid w:val="005C73C5"/>
    <w:rsid w:val="005D0E0B"/>
    <w:rsid w:val="005D11F6"/>
    <w:rsid w:val="005D17F3"/>
    <w:rsid w:val="005D1DBD"/>
    <w:rsid w:val="005D26A2"/>
    <w:rsid w:val="005D2C14"/>
    <w:rsid w:val="005D2CFE"/>
    <w:rsid w:val="005D4411"/>
    <w:rsid w:val="005D4D71"/>
    <w:rsid w:val="005D4EE7"/>
    <w:rsid w:val="005D4F05"/>
    <w:rsid w:val="005D51F1"/>
    <w:rsid w:val="005D5AF8"/>
    <w:rsid w:val="005D615D"/>
    <w:rsid w:val="005D6380"/>
    <w:rsid w:val="005D6EB7"/>
    <w:rsid w:val="005D6EE6"/>
    <w:rsid w:val="005D70AD"/>
    <w:rsid w:val="005E020E"/>
    <w:rsid w:val="005E1832"/>
    <w:rsid w:val="005E1BB4"/>
    <w:rsid w:val="005E249F"/>
    <w:rsid w:val="005E4384"/>
    <w:rsid w:val="005E6219"/>
    <w:rsid w:val="005E68BE"/>
    <w:rsid w:val="005E6D5D"/>
    <w:rsid w:val="005E756A"/>
    <w:rsid w:val="005F0D35"/>
    <w:rsid w:val="005F1A99"/>
    <w:rsid w:val="005F3638"/>
    <w:rsid w:val="005F3A75"/>
    <w:rsid w:val="005F3B3E"/>
    <w:rsid w:val="005F4487"/>
    <w:rsid w:val="005F4744"/>
    <w:rsid w:val="005F4CEF"/>
    <w:rsid w:val="005F608E"/>
    <w:rsid w:val="005F6231"/>
    <w:rsid w:val="005F6E00"/>
    <w:rsid w:val="005F6E0E"/>
    <w:rsid w:val="005F73BC"/>
    <w:rsid w:val="005F7615"/>
    <w:rsid w:val="0060001E"/>
    <w:rsid w:val="00600C6B"/>
    <w:rsid w:val="006016F2"/>
    <w:rsid w:val="00601CF1"/>
    <w:rsid w:val="00603DFA"/>
    <w:rsid w:val="00604D51"/>
    <w:rsid w:val="0060549B"/>
    <w:rsid w:val="00605B44"/>
    <w:rsid w:val="0060641E"/>
    <w:rsid w:val="006065E7"/>
    <w:rsid w:val="00606FEA"/>
    <w:rsid w:val="0061144D"/>
    <w:rsid w:val="0061160E"/>
    <w:rsid w:val="00611D36"/>
    <w:rsid w:val="00611D8C"/>
    <w:rsid w:val="00612274"/>
    <w:rsid w:val="006127E5"/>
    <w:rsid w:val="00613EF4"/>
    <w:rsid w:val="00614533"/>
    <w:rsid w:val="00614D43"/>
    <w:rsid w:val="00615149"/>
    <w:rsid w:val="006168D8"/>
    <w:rsid w:val="00616AC6"/>
    <w:rsid w:val="006170A3"/>
    <w:rsid w:val="0061761E"/>
    <w:rsid w:val="00617FF8"/>
    <w:rsid w:val="00620605"/>
    <w:rsid w:val="00620984"/>
    <w:rsid w:val="00620AFC"/>
    <w:rsid w:val="0062162C"/>
    <w:rsid w:val="00621E0C"/>
    <w:rsid w:val="00621F3B"/>
    <w:rsid w:val="00622163"/>
    <w:rsid w:val="006222C8"/>
    <w:rsid w:val="00622675"/>
    <w:rsid w:val="006228DB"/>
    <w:rsid w:val="00623170"/>
    <w:rsid w:val="0062330E"/>
    <w:rsid w:val="00623BA4"/>
    <w:rsid w:val="00623C2A"/>
    <w:rsid w:val="00624140"/>
    <w:rsid w:val="00624843"/>
    <w:rsid w:val="00625DC1"/>
    <w:rsid w:val="00625E5D"/>
    <w:rsid w:val="006276C6"/>
    <w:rsid w:val="00627B8A"/>
    <w:rsid w:val="00631B32"/>
    <w:rsid w:val="0063283F"/>
    <w:rsid w:val="00632DAF"/>
    <w:rsid w:val="006333CF"/>
    <w:rsid w:val="00633BB2"/>
    <w:rsid w:val="00635541"/>
    <w:rsid w:val="0063664C"/>
    <w:rsid w:val="00637191"/>
    <w:rsid w:val="00640A24"/>
    <w:rsid w:val="00640E56"/>
    <w:rsid w:val="006418BE"/>
    <w:rsid w:val="00641F3E"/>
    <w:rsid w:val="00642600"/>
    <w:rsid w:val="00642CC3"/>
    <w:rsid w:val="00643A77"/>
    <w:rsid w:val="00644194"/>
    <w:rsid w:val="006461BF"/>
    <w:rsid w:val="00646235"/>
    <w:rsid w:val="006466DE"/>
    <w:rsid w:val="00647091"/>
    <w:rsid w:val="006475CD"/>
    <w:rsid w:val="00647AB9"/>
    <w:rsid w:val="00650808"/>
    <w:rsid w:val="006508E3"/>
    <w:rsid w:val="00650ABA"/>
    <w:rsid w:val="00651469"/>
    <w:rsid w:val="00651522"/>
    <w:rsid w:val="00651E30"/>
    <w:rsid w:val="00651E61"/>
    <w:rsid w:val="006540B1"/>
    <w:rsid w:val="006564AB"/>
    <w:rsid w:val="00656FCE"/>
    <w:rsid w:val="00657A3B"/>
    <w:rsid w:val="00657E3F"/>
    <w:rsid w:val="00660D71"/>
    <w:rsid w:val="00660D7A"/>
    <w:rsid w:val="006619D0"/>
    <w:rsid w:val="00661D31"/>
    <w:rsid w:val="00661F5B"/>
    <w:rsid w:val="00662127"/>
    <w:rsid w:val="006636E8"/>
    <w:rsid w:val="0066403D"/>
    <w:rsid w:val="00666771"/>
    <w:rsid w:val="006670EC"/>
    <w:rsid w:val="006700A8"/>
    <w:rsid w:val="00670592"/>
    <w:rsid w:val="00670F2A"/>
    <w:rsid w:val="00671837"/>
    <w:rsid w:val="00673559"/>
    <w:rsid w:val="00674133"/>
    <w:rsid w:val="00674427"/>
    <w:rsid w:val="0067488C"/>
    <w:rsid w:val="00675B85"/>
    <w:rsid w:val="0067643B"/>
    <w:rsid w:val="00676F1E"/>
    <w:rsid w:val="0067725E"/>
    <w:rsid w:val="00677ACF"/>
    <w:rsid w:val="00680070"/>
    <w:rsid w:val="006803F5"/>
    <w:rsid w:val="006817C4"/>
    <w:rsid w:val="006824B3"/>
    <w:rsid w:val="00682F58"/>
    <w:rsid w:val="006833C0"/>
    <w:rsid w:val="00683553"/>
    <w:rsid w:val="00683715"/>
    <w:rsid w:val="00683BD4"/>
    <w:rsid w:val="0068401C"/>
    <w:rsid w:val="006848BE"/>
    <w:rsid w:val="00684B64"/>
    <w:rsid w:val="00684FFD"/>
    <w:rsid w:val="006857CA"/>
    <w:rsid w:val="00686291"/>
    <w:rsid w:val="00690BE2"/>
    <w:rsid w:val="00691060"/>
    <w:rsid w:val="00691721"/>
    <w:rsid w:val="00691F5A"/>
    <w:rsid w:val="00691F7A"/>
    <w:rsid w:val="006948CD"/>
    <w:rsid w:val="0069525C"/>
    <w:rsid w:val="0069547A"/>
    <w:rsid w:val="00696497"/>
    <w:rsid w:val="006964F0"/>
    <w:rsid w:val="00696F91"/>
    <w:rsid w:val="00697220"/>
    <w:rsid w:val="0069775A"/>
    <w:rsid w:val="00697796"/>
    <w:rsid w:val="006978FC"/>
    <w:rsid w:val="00697D72"/>
    <w:rsid w:val="006A04BC"/>
    <w:rsid w:val="006A0882"/>
    <w:rsid w:val="006A09D7"/>
    <w:rsid w:val="006A0E99"/>
    <w:rsid w:val="006A1267"/>
    <w:rsid w:val="006A2245"/>
    <w:rsid w:val="006A4207"/>
    <w:rsid w:val="006A490F"/>
    <w:rsid w:val="006A6017"/>
    <w:rsid w:val="006A7570"/>
    <w:rsid w:val="006A7EC4"/>
    <w:rsid w:val="006B3EAC"/>
    <w:rsid w:val="006B446F"/>
    <w:rsid w:val="006B4F92"/>
    <w:rsid w:val="006B5985"/>
    <w:rsid w:val="006B6884"/>
    <w:rsid w:val="006B755F"/>
    <w:rsid w:val="006B75B2"/>
    <w:rsid w:val="006C0399"/>
    <w:rsid w:val="006C05A7"/>
    <w:rsid w:val="006C07E3"/>
    <w:rsid w:val="006C096B"/>
    <w:rsid w:val="006C1735"/>
    <w:rsid w:val="006C187A"/>
    <w:rsid w:val="006C255E"/>
    <w:rsid w:val="006C38F3"/>
    <w:rsid w:val="006C3BDF"/>
    <w:rsid w:val="006C55A1"/>
    <w:rsid w:val="006C6E04"/>
    <w:rsid w:val="006C7D2C"/>
    <w:rsid w:val="006D06FE"/>
    <w:rsid w:val="006D1C0C"/>
    <w:rsid w:val="006D1F5B"/>
    <w:rsid w:val="006D2F64"/>
    <w:rsid w:val="006D3A6A"/>
    <w:rsid w:val="006D4016"/>
    <w:rsid w:val="006D5C2A"/>
    <w:rsid w:val="006D6E95"/>
    <w:rsid w:val="006D6F68"/>
    <w:rsid w:val="006D7612"/>
    <w:rsid w:val="006D773C"/>
    <w:rsid w:val="006E24A8"/>
    <w:rsid w:val="006E28A2"/>
    <w:rsid w:val="006E2939"/>
    <w:rsid w:val="006E2C71"/>
    <w:rsid w:val="006E307E"/>
    <w:rsid w:val="006E3CD9"/>
    <w:rsid w:val="006E43D8"/>
    <w:rsid w:val="006E5731"/>
    <w:rsid w:val="006E58CD"/>
    <w:rsid w:val="006E59BB"/>
    <w:rsid w:val="006E5D5D"/>
    <w:rsid w:val="006E6388"/>
    <w:rsid w:val="006E6429"/>
    <w:rsid w:val="006F2210"/>
    <w:rsid w:val="006F251C"/>
    <w:rsid w:val="006F2CD1"/>
    <w:rsid w:val="006F3053"/>
    <w:rsid w:val="006F4D16"/>
    <w:rsid w:val="006F4DA8"/>
    <w:rsid w:val="006F532D"/>
    <w:rsid w:val="006F58E6"/>
    <w:rsid w:val="006F5ED2"/>
    <w:rsid w:val="006F632C"/>
    <w:rsid w:val="006F7616"/>
    <w:rsid w:val="00701F3A"/>
    <w:rsid w:val="00702F54"/>
    <w:rsid w:val="007032DA"/>
    <w:rsid w:val="007069F8"/>
    <w:rsid w:val="0071089B"/>
    <w:rsid w:val="00710E84"/>
    <w:rsid w:val="0071231B"/>
    <w:rsid w:val="00712647"/>
    <w:rsid w:val="00712BFD"/>
    <w:rsid w:val="00713ACB"/>
    <w:rsid w:val="0071536B"/>
    <w:rsid w:val="0071561A"/>
    <w:rsid w:val="00715C6D"/>
    <w:rsid w:val="00715DA0"/>
    <w:rsid w:val="00715F9F"/>
    <w:rsid w:val="0071671B"/>
    <w:rsid w:val="0071724A"/>
    <w:rsid w:val="007175DA"/>
    <w:rsid w:val="00717782"/>
    <w:rsid w:val="00720BC6"/>
    <w:rsid w:val="007213A7"/>
    <w:rsid w:val="00721F15"/>
    <w:rsid w:val="00722241"/>
    <w:rsid w:val="007233C7"/>
    <w:rsid w:val="00723411"/>
    <w:rsid w:val="00723782"/>
    <w:rsid w:val="00723878"/>
    <w:rsid w:val="00724C50"/>
    <w:rsid w:val="00724D24"/>
    <w:rsid w:val="00725C29"/>
    <w:rsid w:val="007262CF"/>
    <w:rsid w:val="0072652A"/>
    <w:rsid w:val="00726721"/>
    <w:rsid w:val="0072694F"/>
    <w:rsid w:val="00730830"/>
    <w:rsid w:val="00730C43"/>
    <w:rsid w:val="00731069"/>
    <w:rsid w:val="00731263"/>
    <w:rsid w:val="0073134F"/>
    <w:rsid w:val="00732454"/>
    <w:rsid w:val="0073295F"/>
    <w:rsid w:val="00732C2F"/>
    <w:rsid w:val="00733305"/>
    <w:rsid w:val="007338F8"/>
    <w:rsid w:val="0073540E"/>
    <w:rsid w:val="00736D93"/>
    <w:rsid w:val="007401C2"/>
    <w:rsid w:val="007406E7"/>
    <w:rsid w:val="007442AB"/>
    <w:rsid w:val="00744741"/>
    <w:rsid w:val="00744921"/>
    <w:rsid w:val="0074503C"/>
    <w:rsid w:val="00745437"/>
    <w:rsid w:val="00745F36"/>
    <w:rsid w:val="00746163"/>
    <w:rsid w:val="0074625A"/>
    <w:rsid w:val="007475E6"/>
    <w:rsid w:val="00747C51"/>
    <w:rsid w:val="0075000F"/>
    <w:rsid w:val="00750401"/>
    <w:rsid w:val="007509BC"/>
    <w:rsid w:val="00750F5A"/>
    <w:rsid w:val="0075161A"/>
    <w:rsid w:val="007544E4"/>
    <w:rsid w:val="0075591A"/>
    <w:rsid w:val="0075645F"/>
    <w:rsid w:val="00756AB8"/>
    <w:rsid w:val="00756ACE"/>
    <w:rsid w:val="00757E4A"/>
    <w:rsid w:val="00760C1E"/>
    <w:rsid w:val="00761373"/>
    <w:rsid w:val="00761495"/>
    <w:rsid w:val="007617E7"/>
    <w:rsid w:val="00762607"/>
    <w:rsid w:val="00762F45"/>
    <w:rsid w:val="00763751"/>
    <w:rsid w:val="007637DD"/>
    <w:rsid w:val="00764201"/>
    <w:rsid w:val="007645EC"/>
    <w:rsid w:val="007653E9"/>
    <w:rsid w:val="007653F4"/>
    <w:rsid w:val="007665A7"/>
    <w:rsid w:val="007678CA"/>
    <w:rsid w:val="00767DC2"/>
    <w:rsid w:val="0077137A"/>
    <w:rsid w:val="00772A97"/>
    <w:rsid w:val="00773500"/>
    <w:rsid w:val="0077364D"/>
    <w:rsid w:val="00773C69"/>
    <w:rsid w:val="007746D2"/>
    <w:rsid w:val="00774DAC"/>
    <w:rsid w:val="00775C14"/>
    <w:rsid w:val="00775EA8"/>
    <w:rsid w:val="00776890"/>
    <w:rsid w:val="0077779D"/>
    <w:rsid w:val="00777F1D"/>
    <w:rsid w:val="00780B8D"/>
    <w:rsid w:val="0078188B"/>
    <w:rsid w:val="00782B3C"/>
    <w:rsid w:val="00782EE1"/>
    <w:rsid w:val="0078395E"/>
    <w:rsid w:val="00784883"/>
    <w:rsid w:val="00784A77"/>
    <w:rsid w:val="00785676"/>
    <w:rsid w:val="00785B0C"/>
    <w:rsid w:val="00785D68"/>
    <w:rsid w:val="0078762C"/>
    <w:rsid w:val="00787A04"/>
    <w:rsid w:val="00790FD1"/>
    <w:rsid w:val="007911FF"/>
    <w:rsid w:val="00792454"/>
    <w:rsid w:val="007935B8"/>
    <w:rsid w:val="00793603"/>
    <w:rsid w:val="0079393A"/>
    <w:rsid w:val="007952D7"/>
    <w:rsid w:val="007953D8"/>
    <w:rsid w:val="007953E9"/>
    <w:rsid w:val="00796139"/>
    <w:rsid w:val="00796DF5"/>
    <w:rsid w:val="00797056"/>
    <w:rsid w:val="00797395"/>
    <w:rsid w:val="00797EF6"/>
    <w:rsid w:val="007A0E2B"/>
    <w:rsid w:val="007A164B"/>
    <w:rsid w:val="007A1882"/>
    <w:rsid w:val="007A19CB"/>
    <w:rsid w:val="007A1B9A"/>
    <w:rsid w:val="007A2125"/>
    <w:rsid w:val="007A2964"/>
    <w:rsid w:val="007A2DD4"/>
    <w:rsid w:val="007A3937"/>
    <w:rsid w:val="007A603E"/>
    <w:rsid w:val="007A6594"/>
    <w:rsid w:val="007A7C3B"/>
    <w:rsid w:val="007B017A"/>
    <w:rsid w:val="007B0EE4"/>
    <w:rsid w:val="007B0F76"/>
    <w:rsid w:val="007B12CA"/>
    <w:rsid w:val="007B1A10"/>
    <w:rsid w:val="007B1C52"/>
    <w:rsid w:val="007B3646"/>
    <w:rsid w:val="007B4C92"/>
    <w:rsid w:val="007B68CA"/>
    <w:rsid w:val="007B7080"/>
    <w:rsid w:val="007C05AB"/>
    <w:rsid w:val="007C09B6"/>
    <w:rsid w:val="007C114C"/>
    <w:rsid w:val="007C171F"/>
    <w:rsid w:val="007C2BBB"/>
    <w:rsid w:val="007C3018"/>
    <w:rsid w:val="007C3C1D"/>
    <w:rsid w:val="007C44B2"/>
    <w:rsid w:val="007C5AEE"/>
    <w:rsid w:val="007C6B71"/>
    <w:rsid w:val="007C6BE6"/>
    <w:rsid w:val="007C793D"/>
    <w:rsid w:val="007C7DDE"/>
    <w:rsid w:val="007D08DF"/>
    <w:rsid w:val="007D1A2E"/>
    <w:rsid w:val="007D1CEE"/>
    <w:rsid w:val="007D22D7"/>
    <w:rsid w:val="007D3714"/>
    <w:rsid w:val="007D4303"/>
    <w:rsid w:val="007D4347"/>
    <w:rsid w:val="007D66B9"/>
    <w:rsid w:val="007D6898"/>
    <w:rsid w:val="007D7689"/>
    <w:rsid w:val="007E0E3C"/>
    <w:rsid w:val="007E14DE"/>
    <w:rsid w:val="007E17BE"/>
    <w:rsid w:val="007E20E2"/>
    <w:rsid w:val="007E3664"/>
    <w:rsid w:val="007E4584"/>
    <w:rsid w:val="007E4588"/>
    <w:rsid w:val="007E47C5"/>
    <w:rsid w:val="007E570D"/>
    <w:rsid w:val="007E5B20"/>
    <w:rsid w:val="007E608D"/>
    <w:rsid w:val="007E7337"/>
    <w:rsid w:val="007F08D2"/>
    <w:rsid w:val="007F1D64"/>
    <w:rsid w:val="007F21AD"/>
    <w:rsid w:val="007F38EF"/>
    <w:rsid w:val="007F414D"/>
    <w:rsid w:val="007F4BFA"/>
    <w:rsid w:val="007F56FD"/>
    <w:rsid w:val="007F6765"/>
    <w:rsid w:val="007F747A"/>
    <w:rsid w:val="007F77DC"/>
    <w:rsid w:val="00800087"/>
    <w:rsid w:val="00800CA7"/>
    <w:rsid w:val="00801315"/>
    <w:rsid w:val="0080384D"/>
    <w:rsid w:val="00803F19"/>
    <w:rsid w:val="00804ABD"/>
    <w:rsid w:val="00804C6A"/>
    <w:rsid w:val="008055C1"/>
    <w:rsid w:val="00805706"/>
    <w:rsid w:val="00805944"/>
    <w:rsid w:val="0080615D"/>
    <w:rsid w:val="0080663F"/>
    <w:rsid w:val="00807295"/>
    <w:rsid w:val="0081007F"/>
    <w:rsid w:val="008101FF"/>
    <w:rsid w:val="0081070A"/>
    <w:rsid w:val="008109C3"/>
    <w:rsid w:val="00813522"/>
    <w:rsid w:val="00813B1B"/>
    <w:rsid w:val="00814987"/>
    <w:rsid w:val="008157CF"/>
    <w:rsid w:val="00817C1D"/>
    <w:rsid w:val="00817F94"/>
    <w:rsid w:val="0082047F"/>
    <w:rsid w:val="00820602"/>
    <w:rsid w:val="00820AC1"/>
    <w:rsid w:val="0082104D"/>
    <w:rsid w:val="00821F1D"/>
    <w:rsid w:val="00822BCA"/>
    <w:rsid w:val="00823949"/>
    <w:rsid w:val="00824764"/>
    <w:rsid w:val="008253A8"/>
    <w:rsid w:val="00825821"/>
    <w:rsid w:val="00825905"/>
    <w:rsid w:val="00825DA5"/>
    <w:rsid w:val="00827FC6"/>
    <w:rsid w:val="008308B4"/>
    <w:rsid w:val="00831A52"/>
    <w:rsid w:val="00831DF0"/>
    <w:rsid w:val="0083204D"/>
    <w:rsid w:val="008326BF"/>
    <w:rsid w:val="00832B74"/>
    <w:rsid w:val="00832C54"/>
    <w:rsid w:val="00833326"/>
    <w:rsid w:val="0083530E"/>
    <w:rsid w:val="00835BF5"/>
    <w:rsid w:val="00836897"/>
    <w:rsid w:val="008400D1"/>
    <w:rsid w:val="008415E8"/>
    <w:rsid w:val="008416DD"/>
    <w:rsid w:val="00841D84"/>
    <w:rsid w:val="008428D6"/>
    <w:rsid w:val="0084336E"/>
    <w:rsid w:val="00844CF8"/>
    <w:rsid w:val="0084651D"/>
    <w:rsid w:val="0084798F"/>
    <w:rsid w:val="00847A27"/>
    <w:rsid w:val="00847A71"/>
    <w:rsid w:val="00847EFB"/>
    <w:rsid w:val="00847F02"/>
    <w:rsid w:val="0085052C"/>
    <w:rsid w:val="00851575"/>
    <w:rsid w:val="0085184E"/>
    <w:rsid w:val="00851D9D"/>
    <w:rsid w:val="00854A46"/>
    <w:rsid w:val="00855407"/>
    <w:rsid w:val="00855D44"/>
    <w:rsid w:val="0085661E"/>
    <w:rsid w:val="008568DA"/>
    <w:rsid w:val="008572BB"/>
    <w:rsid w:val="00857548"/>
    <w:rsid w:val="0086137E"/>
    <w:rsid w:val="0086143E"/>
    <w:rsid w:val="008616C4"/>
    <w:rsid w:val="00861C74"/>
    <w:rsid w:val="00862940"/>
    <w:rsid w:val="00864361"/>
    <w:rsid w:val="008648BB"/>
    <w:rsid w:val="00864BBF"/>
    <w:rsid w:val="00865748"/>
    <w:rsid w:val="00865786"/>
    <w:rsid w:val="008658AE"/>
    <w:rsid w:val="00866E85"/>
    <w:rsid w:val="0086744A"/>
    <w:rsid w:val="0086775A"/>
    <w:rsid w:val="00867C46"/>
    <w:rsid w:val="00871017"/>
    <w:rsid w:val="00871B6E"/>
    <w:rsid w:val="0087225B"/>
    <w:rsid w:val="00872B78"/>
    <w:rsid w:val="00874CD4"/>
    <w:rsid w:val="0087629A"/>
    <w:rsid w:val="00877A17"/>
    <w:rsid w:val="008805A0"/>
    <w:rsid w:val="00881682"/>
    <w:rsid w:val="00881CBE"/>
    <w:rsid w:val="008828F8"/>
    <w:rsid w:val="00882F2A"/>
    <w:rsid w:val="00883888"/>
    <w:rsid w:val="00883BBD"/>
    <w:rsid w:val="00883C4A"/>
    <w:rsid w:val="00883CC7"/>
    <w:rsid w:val="0088408F"/>
    <w:rsid w:val="008845A6"/>
    <w:rsid w:val="0088569E"/>
    <w:rsid w:val="00885AA4"/>
    <w:rsid w:val="00885F53"/>
    <w:rsid w:val="0088697D"/>
    <w:rsid w:val="00886B77"/>
    <w:rsid w:val="0089070F"/>
    <w:rsid w:val="00890862"/>
    <w:rsid w:val="0089088A"/>
    <w:rsid w:val="008908FA"/>
    <w:rsid w:val="00892BCE"/>
    <w:rsid w:val="008931C3"/>
    <w:rsid w:val="008938A5"/>
    <w:rsid w:val="00897519"/>
    <w:rsid w:val="00897940"/>
    <w:rsid w:val="00897A7A"/>
    <w:rsid w:val="008A0449"/>
    <w:rsid w:val="008A0463"/>
    <w:rsid w:val="008A06FD"/>
    <w:rsid w:val="008A11E9"/>
    <w:rsid w:val="008A1F1C"/>
    <w:rsid w:val="008A38E8"/>
    <w:rsid w:val="008A397E"/>
    <w:rsid w:val="008A4CE0"/>
    <w:rsid w:val="008A4DC4"/>
    <w:rsid w:val="008A4E4F"/>
    <w:rsid w:val="008A572E"/>
    <w:rsid w:val="008A5B31"/>
    <w:rsid w:val="008A6D4D"/>
    <w:rsid w:val="008A6D70"/>
    <w:rsid w:val="008B0B9B"/>
    <w:rsid w:val="008B2CEA"/>
    <w:rsid w:val="008B3109"/>
    <w:rsid w:val="008B4F88"/>
    <w:rsid w:val="008B64FA"/>
    <w:rsid w:val="008B6DC5"/>
    <w:rsid w:val="008B7B16"/>
    <w:rsid w:val="008B7CCC"/>
    <w:rsid w:val="008C0C82"/>
    <w:rsid w:val="008C163B"/>
    <w:rsid w:val="008C18AB"/>
    <w:rsid w:val="008C1F77"/>
    <w:rsid w:val="008C1FEE"/>
    <w:rsid w:val="008C3339"/>
    <w:rsid w:val="008C3BC9"/>
    <w:rsid w:val="008C3D5C"/>
    <w:rsid w:val="008C60E7"/>
    <w:rsid w:val="008C60F5"/>
    <w:rsid w:val="008C611A"/>
    <w:rsid w:val="008C67D5"/>
    <w:rsid w:val="008C7DCD"/>
    <w:rsid w:val="008D02E2"/>
    <w:rsid w:val="008D04B6"/>
    <w:rsid w:val="008D0D58"/>
    <w:rsid w:val="008D2277"/>
    <w:rsid w:val="008D2934"/>
    <w:rsid w:val="008D31FA"/>
    <w:rsid w:val="008D3919"/>
    <w:rsid w:val="008D3AC6"/>
    <w:rsid w:val="008D3B1E"/>
    <w:rsid w:val="008D3B7E"/>
    <w:rsid w:val="008D418E"/>
    <w:rsid w:val="008D62AF"/>
    <w:rsid w:val="008D6B68"/>
    <w:rsid w:val="008D707A"/>
    <w:rsid w:val="008D793A"/>
    <w:rsid w:val="008D7EE5"/>
    <w:rsid w:val="008E0997"/>
    <w:rsid w:val="008E49C5"/>
    <w:rsid w:val="008E51A1"/>
    <w:rsid w:val="008E537E"/>
    <w:rsid w:val="008E53A3"/>
    <w:rsid w:val="008E657E"/>
    <w:rsid w:val="008E7521"/>
    <w:rsid w:val="008F0A74"/>
    <w:rsid w:val="008F1162"/>
    <w:rsid w:val="008F1EA3"/>
    <w:rsid w:val="008F308A"/>
    <w:rsid w:val="008F4DF5"/>
    <w:rsid w:val="008F5509"/>
    <w:rsid w:val="008F575E"/>
    <w:rsid w:val="008F588A"/>
    <w:rsid w:val="008F65D1"/>
    <w:rsid w:val="008F7280"/>
    <w:rsid w:val="008F7549"/>
    <w:rsid w:val="0090125D"/>
    <w:rsid w:val="00901648"/>
    <w:rsid w:val="00902DEE"/>
    <w:rsid w:val="00903FC2"/>
    <w:rsid w:val="00904066"/>
    <w:rsid w:val="00904A37"/>
    <w:rsid w:val="009052EF"/>
    <w:rsid w:val="009054C8"/>
    <w:rsid w:val="009060A5"/>
    <w:rsid w:val="0090637A"/>
    <w:rsid w:val="009063EB"/>
    <w:rsid w:val="00906A57"/>
    <w:rsid w:val="00907D75"/>
    <w:rsid w:val="00911CBC"/>
    <w:rsid w:val="0091237A"/>
    <w:rsid w:val="00912398"/>
    <w:rsid w:val="00912652"/>
    <w:rsid w:val="00912C2D"/>
    <w:rsid w:val="00912D11"/>
    <w:rsid w:val="00913BB3"/>
    <w:rsid w:val="00914459"/>
    <w:rsid w:val="009149F8"/>
    <w:rsid w:val="00917A6F"/>
    <w:rsid w:val="00917B1D"/>
    <w:rsid w:val="00917C94"/>
    <w:rsid w:val="00917D71"/>
    <w:rsid w:val="009200A5"/>
    <w:rsid w:val="00920345"/>
    <w:rsid w:val="00920FC2"/>
    <w:rsid w:val="00921588"/>
    <w:rsid w:val="00921727"/>
    <w:rsid w:val="00924320"/>
    <w:rsid w:val="009247E0"/>
    <w:rsid w:val="00926AC8"/>
    <w:rsid w:val="009276F6"/>
    <w:rsid w:val="009308E1"/>
    <w:rsid w:val="009309B3"/>
    <w:rsid w:val="009311CB"/>
    <w:rsid w:val="00932ACA"/>
    <w:rsid w:val="009332B3"/>
    <w:rsid w:val="0093372E"/>
    <w:rsid w:val="00933CD5"/>
    <w:rsid w:val="00933DD1"/>
    <w:rsid w:val="009342EE"/>
    <w:rsid w:val="00935CEC"/>
    <w:rsid w:val="009364E6"/>
    <w:rsid w:val="009404C0"/>
    <w:rsid w:val="00940634"/>
    <w:rsid w:val="009407BF"/>
    <w:rsid w:val="00941DAE"/>
    <w:rsid w:val="00942956"/>
    <w:rsid w:val="009444CC"/>
    <w:rsid w:val="00944757"/>
    <w:rsid w:val="00944CD5"/>
    <w:rsid w:val="00944D92"/>
    <w:rsid w:val="00944F90"/>
    <w:rsid w:val="00944F97"/>
    <w:rsid w:val="009450B4"/>
    <w:rsid w:val="00945D98"/>
    <w:rsid w:val="00946338"/>
    <w:rsid w:val="00947ACC"/>
    <w:rsid w:val="00950E53"/>
    <w:rsid w:val="0095174B"/>
    <w:rsid w:val="00951E37"/>
    <w:rsid w:val="00952FE6"/>
    <w:rsid w:val="00953251"/>
    <w:rsid w:val="009545BA"/>
    <w:rsid w:val="009562EA"/>
    <w:rsid w:val="0095635C"/>
    <w:rsid w:val="009565CD"/>
    <w:rsid w:val="00957C2E"/>
    <w:rsid w:val="00960819"/>
    <w:rsid w:val="009609E5"/>
    <w:rsid w:val="00960E67"/>
    <w:rsid w:val="00961F91"/>
    <w:rsid w:val="009641BC"/>
    <w:rsid w:val="00964748"/>
    <w:rsid w:val="009666F3"/>
    <w:rsid w:val="00966B34"/>
    <w:rsid w:val="00966F81"/>
    <w:rsid w:val="00966FC0"/>
    <w:rsid w:val="009671BC"/>
    <w:rsid w:val="00967DDD"/>
    <w:rsid w:val="0097073E"/>
    <w:rsid w:val="00970A0C"/>
    <w:rsid w:val="00971BC1"/>
    <w:rsid w:val="009733A1"/>
    <w:rsid w:val="009743C1"/>
    <w:rsid w:val="00976FB5"/>
    <w:rsid w:val="009773B4"/>
    <w:rsid w:val="0097778D"/>
    <w:rsid w:val="009807D8"/>
    <w:rsid w:val="0098292A"/>
    <w:rsid w:val="00984667"/>
    <w:rsid w:val="009851A8"/>
    <w:rsid w:val="00990982"/>
    <w:rsid w:val="00990DCC"/>
    <w:rsid w:val="00991C61"/>
    <w:rsid w:val="009926CD"/>
    <w:rsid w:val="00994956"/>
    <w:rsid w:val="0099590C"/>
    <w:rsid w:val="00995B99"/>
    <w:rsid w:val="00996C98"/>
    <w:rsid w:val="009A16AD"/>
    <w:rsid w:val="009A21C7"/>
    <w:rsid w:val="009A29C2"/>
    <w:rsid w:val="009A43A5"/>
    <w:rsid w:val="009A474C"/>
    <w:rsid w:val="009A56BF"/>
    <w:rsid w:val="009A5EA2"/>
    <w:rsid w:val="009A6F6F"/>
    <w:rsid w:val="009A7F00"/>
    <w:rsid w:val="009B0793"/>
    <w:rsid w:val="009B108C"/>
    <w:rsid w:val="009B192B"/>
    <w:rsid w:val="009B2B10"/>
    <w:rsid w:val="009B3087"/>
    <w:rsid w:val="009B31C4"/>
    <w:rsid w:val="009B4828"/>
    <w:rsid w:val="009B48B3"/>
    <w:rsid w:val="009B53F9"/>
    <w:rsid w:val="009B7615"/>
    <w:rsid w:val="009B7776"/>
    <w:rsid w:val="009B7AB0"/>
    <w:rsid w:val="009C00E7"/>
    <w:rsid w:val="009C0536"/>
    <w:rsid w:val="009C0F14"/>
    <w:rsid w:val="009C26DB"/>
    <w:rsid w:val="009C49C4"/>
    <w:rsid w:val="009C5679"/>
    <w:rsid w:val="009C70C1"/>
    <w:rsid w:val="009D039A"/>
    <w:rsid w:val="009D0881"/>
    <w:rsid w:val="009D0B90"/>
    <w:rsid w:val="009D0DF4"/>
    <w:rsid w:val="009D1384"/>
    <w:rsid w:val="009D14A2"/>
    <w:rsid w:val="009D198F"/>
    <w:rsid w:val="009D2150"/>
    <w:rsid w:val="009D290D"/>
    <w:rsid w:val="009D2EAE"/>
    <w:rsid w:val="009D3092"/>
    <w:rsid w:val="009D39F4"/>
    <w:rsid w:val="009D3C11"/>
    <w:rsid w:val="009D3D21"/>
    <w:rsid w:val="009D7E33"/>
    <w:rsid w:val="009E00CF"/>
    <w:rsid w:val="009E0870"/>
    <w:rsid w:val="009E23B9"/>
    <w:rsid w:val="009E2459"/>
    <w:rsid w:val="009E4755"/>
    <w:rsid w:val="009E4796"/>
    <w:rsid w:val="009E6659"/>
    <w:rsid w:val="009F00B4"/>
    <w:rsid w:val="009F0262"/>
    <w:rsid w:val="009F1112"/>
    <w:rsid w:val="009F3A67"/>
    <w:rsid w:val="009F45BB"/>
    <w:rsid w:val="009F475B"/>
    <w:rsid w:val="009F5327"/>
    <w:rsid w:val="009F58A4"/>
    <w:rsid w:val="009F68D6"/>
    <w:rsid w:val="009F6FF1"/>
    <w:rsid w:val="009F7A0E"/>
    <w:rsid w:val="009F7B25"/>
    <w:rsid w:val="00A01059"/>
    <w:rsid w:val="00A01149"/>
    <w:rsid w:val="00A01B14"/>
    <w:rsid w:val="00A02E42"/>
    <w:rsid w:val="00A02E57"/>
    <w:rsid w:val="00A03D5B"/>
    <w:rsid w:val="00A04D51"/>
    <w:rsid w:val="00A059D7"/>
    <w:rsid w:val="00A05BC6"/>
    <w:rsid w:val="00A069FE"/>
    <w:rsid w:val="00A06A7C"/>
    <w:rsid w:val="00A06F89"/>
    <w:rsid w:val="00A10152"/>
    <w:rsid w:val="00A11F86"/>
    <w:rsid w:val="00A131DB"/>
    <w:rsid w:val="00A13C25"/>
    <w:rsid w:val="00A13CFF"/>
    <w:rsid w:val="00A15A45"/>
    <w:rsid w:val="00A15E54"/>
    <w:rsid w:val="00A168A9"/>
    <w:rsid w:val="00A17573"/>
    <w:rsid w:val="00A17BFA"/>
    <w:rsid w:val="00A2041A"/>
    <w:rsid w:val="00A2219C"/>
    <w:rsid w:val="00A221F8"/>
    <w:rsid w:val="00A224E2"/>
    <w:rsid w:val="00A23217"/>
    <w:rsid w:val="00A23B7F"/>
    <w:rsid w:val="00A2490A"/>
    <w:rsid w:val="00A256EE"/>
    <w:rsid w:val="00A257B0"/>
    <w:rsid w:val="00A26ECC"/>
    <w:rsid w:val="00A26EEF"/>
    <w:rsid w:val="00A273D0"/>
    <w:rsid w:val="00A30919"/>
    <w:rsid w:val="00A338AC"/>
    <w:rsid w:val="00A341A6"/>
    <w:rsid w:val="00A3421B"/>
    <w:rsid w:val="00A34253"/>
    <w:rsid w:val="00A343DF"/>
    <w:rsid w:val="00A35936"/>
    <w:rsid w:val="00A400A1"/>
    <w:rsid w:val="00A40896"/>
    <w:rsid w:val="00A40C10"/>
    <w:rsid w:val="00A4165B"/>
    <w:rsid w:val="00A437F5"/>
    <w:rsid w:val="00A43A57"/>
    <w:rsid w:val="00A44F31"/>
    <w:rsid w:val="00A4516F"/>
    <w:rsid w:val="00A4598D"/>
    <w:rsid w:val="00A4636C"/>
    <w:rsid w:val="00A468DE"/>
    <w:rsid w:val="00A470CE"/>
    <w:rsid w:val="00A503B3"/>
    <w:rsid w:val="00A5217B"/>
    <w:rsid w:val="00A52901"/>
    <w:rsid w:val="00A53301"/>
    <w:rsid w:val="00A533AD"/>
    <w:rsid w:val="00A54163"/>
    <w:rsid w:val="00A5486F"/>
    <w:rsid w:val="00A554F6"/>
    <w:rsid w:val="00A56725"/>
    <w:rsid w:val="00A618C1"/>
    <w:rsid w:val="00A618C3"/>
    <w:rsid w:val="00A618DE"/>
    <w:rsid w:val="00A61F08"/>
    <w:rsid w:val="00A62352"/>
    <w:rsid w:val="00A62A18"/>
    <w:rsid w:val="00A62B6B"/>
    <w:rsid w:val="00A6436C"/>
    <w:rsid w:val="00A64CD3"/>
    <w:rsid w:val="00A64FFB"/>
    <w:rsid w:val="00A65C65"/>
    <w:rsid w:val="00A6625C"/>
    <w:rsid w:val="00A662A8"/>
    <w:rsid w:val="00A662E6"/>
    <w:rsid w:val="00A66BAC"/>
    <w:rsid w:val="00A67827"/>
    <w:rsid w:val="00A70001"/>
    <w:rsid w:val="00A70D8E"/>
    <w:rsid w:val="00A71128"/>
    <w:rsid w:val="00A712FC"/>
    <w:rsid w:val="00A71643"/>
    <w:rsid w:val="00A72030"/>
    <w:rsid w:val="00A7300B"/>
    <w:rsid w:val="00A73132"/>
    <w:rsid w:val="00A76FF8"/>
    <w:rsid w:val="00A808AA"/>
    <w:rsid w:val="00A80F39"/>
    <w:rsid w:val="00A814F8"/>
    <w:rsid w:val="00A823BD"/>
    <w:rsid w:val="00A82401"/>
    <w:rsid w:val="00A84335"/>
    <w:rsid w:val="00A84589"/>
    <w:rsid w:val="00A84B1D"/>
    <w:rsid w:val="00A84EB3"/>
    <w:rsid w:val="00A85120"/>
    <w:rsid w:val="00A855E8"/>
    <w:rsid w:val="00A8584C"/>
    <w:rsid w:val="00A8595E"/>
    <w:rsid w:val="00A85E36"/>
    <w:rsid w:val="00A86B0D"/>
    <w:rsid w:val="00A87564"/>
    <w:rsid w:val="00A87A9C"/>
    <w:rsid w:val="00A90FF8"/>
    <w:rsid w:val="00A91D27"/>
    <w:rsid w:val="00A91DF5"/>
    <w:rsid w:val="00A933A0"/>
    <w:rsid w:val="00A93693"/>
    <w:rsid w:val="00A93852"/>
    <w:rsid w:val="00A94BF5"/>
    <w:rsid w:val="00A94D97"/>
    <w:rsid w:val="00A95CDC"/>
    <w:rsid w:val="00A97CD9"/>
    <w:rsid w:val="00AA04BB"/>
    <w:rsid w:val="00AA07CC"/>
    <w:rsid w:val="00AA0E5A"/>
    <w:rsid w:val="00AA11E3"/>
    <w:rsid w:val="00AA282D"/>
    <w:rsid w:val="00AA2FAC"/>
    <w:rsid w:val="00AA45AC"/>
    <w:rsid w:val="00AA50FA"/>
    <w:rsid w:val="00AA52B9"/>
    <w:rsid w:val="00AA5977"/>
    <w:rsid w:val="00AA5DD3"/>
    <w:rsid w:val="00AA6783"/>
    <w:rsid w:val="00AA7754"/>
    <w:rsid w:val="00AB0DDB"/>
    <w:rsid w:val="00AB1A05"/>
    <w:rsid w:val="00AB1B1B"/>
    <w:rsid w:val="00AB2B42"/>
    <w:rsid w:val="00AB2BBD"/>
    <w:rsid w:val="00AB318B"/>
    <w:rsid w:val="00AB3FAE"/>
    <w:rsid w:val="00AB4390"/>
    <w:rsid w:val="00AB4B37"/>
    <w:rsid w:val="00AB4BA6"/>
    <w:rsid w:val="00AB7566"/>
    <w:rsid w:val="00AB75FB"/>
    <w:rsid w:val="00AB79EA"/>
    <w:rsid w:val="00AC23C7"/>
    <w:rsid w:val="00AC2D2D"/>
    <w:rsid w:val="00AC3417"/>
    <w:rsid w:val="00AC3D91"/>
    <w:rsid w:val="00AC4E7E"/>
    <w:rsid w:val="00AC5A6C"/>
    <w:rsid w:val="00AC5E77"/>
    <w:rsid w:val="00AC6147"/>
    <w:rsid w:val="00AC645D"/>
    <w:rsid w:val="00AC73E6"/>
    <w:rsid w:val="00AD0E74"/>
    <w:rsid w:val="00AD14FD"/>
    <w:rsid w:val="00AD1605"/>
    <w:rsid w:val="00AD297C"/>
    <w:rsid w:val="00AD3534"/>
    <w:rsid w:val="00AD41A6"/>
    <w:rsid w:val="00AD5672"/>
    <w:rsid w:val="00AD6E82"/>
    <w:rsid w:val="00AD6F38"/>
    <w:rsid w:val="00AD7E94"/>
    <w:rsid w:val="00AE0122"/>
    <w:rsid w:val="00AE051C"/>
    <w:rsid w:val="00AE121A"/>
    <w:rsid w:val="00AE19AB"/>
    <w:rsid w:val="00AE3CAE"/>
    <w:rsid w:val="00AE4E53"/>
    <w:rsid w:val="00AE6479"/>
    <w:rsid w:val="00AE7747"/>
    <w:rsid w:val="00AF15EA"/>
    <w:rsid w:val="00AF18B7"/>
    <w:rsid w:val="00AF1B31"/>
    <w:rsid w:val="00AF227B"/>
    <w:rsid w:val="00AF28B5"/>
    <w:rsid w:val="00AF39C2"/>
    <w:rsid w:val="00AF3E10"/>
    <w:rsid w:val="00AF4099"/>
    <w:rsid w:val="00AF558A"/>
    <w:rsid w:val="00AF5F3B"/>
    <w:rsid w:val="00AF5FDD"/>
    <w:rsid w:val="00AF7052"/>
    <w:rsid w:val="00AF7EB4"/>
    <w:rsid w:val="00B00944"/>
    <w:rsid w:val="00B01322"/>
    <w:rsid w:val="00B01A31"/>
    <w:rsid w:val="00B01A42"/>
    <w:rsid w:val="00B02397"/>
    <w:rsid w:val="00B02BEC"/>
    <w:rsid w:val="00B03D85"/>
    <w:rsid w:val="00B04878"/>
    <w:rsid w:val="00B04CBD"/>
    <w:rsid w:val="00B06443"/>
    <w:rsid w:val="00B06D9D"/>
    <w:rsid w:val="00B076AD"/>
    <w:rsid w:val="00B10B78"/>
    <w:rsid w:val="00B13457"/>
    <w:rsid w:val="00B1395E"/>
    <w:rsid w:val="00B13B14"/>
    <w:rsid w:val="00B15CA9"/>
    <w:rsid w:val="00B15CCB"/>
    <w:rsid w:val="00B16744"/>
    <w:rsid w:val="00B204A1"/>
    <w:rsid w:val="00B20673"/>
    <w:rsid w:val="00B20914"/>
    <w:rsid w:val="00B21352"/>
    <w:rsid w:val="00B225CE"/>
    <w:rsid w:val="00B23C2E"/>
    <w:rsid w:val="00B23C7F"/>
    <w:rsid w:val="00B23CD6"/>
    <w:rsid w:val="00B23E2C"/>
    <w:rsid w:val="00B23FCE"/>
    <w:rsid w:val="00B24150"/>
    <w:rsid w:val="00B245A2"/>
    <w:rsid w:val="00B2477E"/>
    <w:rsid w:val="00B24B0E"/>
    <w:rsid w:val="00B26524"/>
    <w:rsid w:val="00B270AE"/>
    <w:rsid w:val="00B27104"/>
    <w:rsid w:val="00B3045F"/>
    <w:rsid w:val="00B309C9"/>
    <w:rsid w:val="00B30C5B"/>
    <w:rsid w:val="00B3155C"/>
    <w:rsid w:val="00B318BB"/>
    <w:rsid w:val="00B318E5"/>
    <w:rsid w:val="00B31B67"/>
    <w:rsid w:val="00B32CE4"/>
    <w:rsid w:val="00B33385"/>
    <w:rsid w:val="00B33A8C"/>
    <w:rsid w:val="00B34545"/>
    <w:rsid w:val="00B350CE"/>
    <w:rsid w:val="00B3512C"/>
    <w:rsid w:val="00B35208"/>
    <w:rsid w:val="00B364AD"/>
    <w:rsid w:val="00B364BD"/>
    <w:rsid w:val="00B40A45"/>
    <w:rsid w:val="00B40C04"/>
    <w:rsid w:val="00B4203B"/>
    <w:rsid w:val="00B428A5"/>
    <w:rsid w:val="00B436B4"/>
    <w:rsid w:val="00B4408A"/>
    <w:rsid w:val="00B45540"/>
    <w:rsid w:val="00B45CF6"/>
    <w:rsid w:val="00B464EE"/>
    <w:rsid w:val="00B47890"/>
    <w:rsid w:val="00B51BDC"/>
    <w:rsid w:val="00B51E57"/>
    <w:rsid w:val="00B52890"/>
    <w:rsid w:val="00B52CDD"/>
    <w:rsid w:val="00B53510"/>
    <w:rsid w:val="00B539B7"/>
    <w:rsid w:val="00B543EE"/>
    <w:rsid w:val="00B54787"/>
    <w:rsid w:val="00B556D1"/>
    <w:rsid w:val="00B55733"/>
    <w:rsid w:val="00B561C0"/>
    <w:rsid w:val="00B5671B"/>
    <w:rsid w:val="00B5725C"/>
    <w:rsid w:val="00B6153D"/>
    <w:rsid w:val="00B617FA"/>
    <w:rsid w:val="00B61D71"/>
    <w:rsid w:val="00B629DD"/>
    <w:rsid w:val="00B63A69"/>
    <w:rsid w:val="00B643B2"/>
    <w:rsid w:val="00B6597E"/>
    <w:rsid w:val="00B66732"/>
    <w:rsid w:val="00B66871"/>
    <w:rsid w:val="00B669A7"/>
    <w:rsid w:val="00B671C9"/>
    <w:rsid w:val="00B6761E"/>
    <w:rsid w:val="00B7011B"/>
    <w:rsid w:val="00B70CA9"/>
    <w:rsid w:val="00B7397C"/>
    <w:rsid w:val="00B73EC8"/>
    <w:rsid w:val="00B75B0F"/>
    <w:rsid w:val="00B76190"/>
    <w:rsid w:val="00B76BEE"/>
    <w:rsid w:val="00B773CE"/>
    <w:rsid w:val="00B81590"/>
    <w:rsid w:val="00B81BBC"/>
    <w:rsid w:val="00B82456"/>
    <w:rsid w:val="00B8280D"/>
    <w:rsid w:val="00B82833"/>
    <w:rsid w:val="00B82BBA"/>
    <w:rsid w:val="00B83C89"/>
    <w:rsid w:val="00B904AB"/>
    <w:rsid w:val="00B91519"/>
    <w:rsid w:val="00B92ED2"/>
    <w:rsid w:val="00B932A5"/>
    <w:rsid w:val="00B941E1"/>
    <w:rsid w:val="00B95683"/>
    <w:rsid w:val="00B9617D"/>
    <w:rsid w:val="00B96215"/>
    <w:rsid w:val="00B96F86"/>
    <w:rsid w:val="00B97B95"/>
    <w:rsid w:val="00BA181F"/>
    <w:rsid w:val="00BA25FB"/>
    <w:rsid w:val="00BA28C0"/>
    <w:rsid w:val="00BA301E"/>
    <w:rsid w:val="00BA3369"/>
    <w:rsid w:val="00BA4685"/>
    <w:rsid w:val="00BA4717"/>
    <w:rsid w:val="00BA4762"/>
    <w:rsid w:val="00BA48A9"/>
    <w:rsid w:val="00BA48C9"/>
    <w:rsid w:val="00BA4EFB"/>
    <w:rsid w:val="00BA5F6E"/>
    <w:rsid w:val="00BA6189"/>
    <w:rsid w:val="00BA7E19"/>
    <w:rsid w:val="00BB0FF4"/>
    <w:rsid w:val="00BB185A"/>
    <w:rsid w:val="00BB2BA4"/>
    <w:rsid w:val="00BB3300"/>
    <w:rsid w:val="00BB4389"/>
    <w:rsid w:val="00BB5794"/>
    <w:rsid w:val="00BB5D50"/>
    <w:rsid w:val="00BB6546"/>
    <w:rsid w:val="00BB6F9D"/>
    <w:rsid w:val="00BB717B"/>
    <w:rsid w:val="00BB72D7"/>
    <w:rsid w:val="00BB7536"/>
    <w:rsid w:val="00BC05AA"/>
    <w:rsid w:val="00BC05E6"/>
    <w:rsid w:val="00BC05E7"/>
    <w:rsid w:val="00BC0824"/>
    <w:rsid w:val="00BC1137"/>
    <w:rsid w:val="00BC123B"/>
    <w:rsid w:val="00BC2627"/>
    <w:rsid w:val="00BC283F"/>
    <w:rsid w:val="00BC4713"/>
    <w:rsid w:val="00BC49E8"/>
    <w:rsid w:val="00BC4AF0"/>
    <w:rsid w:val="00BC6B18"/>
    <w:rsid w:val="00BD1112"/>
    <w:rsid w:val="00BD1662"/>
    <w:rsid w:val="00BD23A4"/>
    <w:rsid w:val="00BD2CA9"/>
    <w:rsid w:val="00BD2CD6"/>
    <w:rsid w:val="00BD3A9E"/>
    <w:rsid w:val="00BD4B59"/>
    <w:rsid w:val="00BD4C1B"/>
    <w:rsid w:val="00BD5680"/>
    <w:rsid w:val="00BD5EAD"/>
    <w:rsid w:val="00BD6355"/>
    <w:rsid w:val="00BD76A4"/>
    <w:rsid w:val="00BD7988"/>
    <w:rsid w:val="00BE06C0"/>
    <w:rsid w:val="00BE0F35"/>
    <w:rsid w:val="00BE20B7"/>
    <w:rsid w:val="00BE258C"/>
    <w:rsid w:val="00BE27BA"/>
    <w:rsid w:val="00BE29B9"/>
    <w:rsid w:val="00BE2DE0"/>
    <w:rsid w:val="00BE36A2"/>
    <w:rsid w:val="00BE4B07"/>
    <w:rsid w:val="00BE62B5"/>
    <w:rsid w:val="00BF1489"/>
    <w:rsid w:val="00BF1A0C"/>
    <w:rsid w:val="00BF1D40"/>
    <w:rsid w:val="00BF1FD2"/>
    <w:rsid w:val="00BF317E"/>
    <w:rsid w:val="00BF3A5F"/>
    <w:rsid w:val="00BF46E3"/>
    <w:rsid w:val="00BF483B"/>
    <w:rsid w:val="00BF4929"/>
    <w:rsid w:val="00BF4B33"/>
    <w:rsid w:val="00BF6B19"/>
    <w:rsid w:val="00BF7A0C"/>
    <w:rsid w:val="00C00405"/>
    <w:rsid w:val="00C008E3"/>
    <w:rsid w:val="00C00F11"/>
    <w:rsid w:val="00C010AC"/>
    <w:rsid w:val="00C014F0"/>
    <w:rsid w:val="00C039B3"/>
    <w:rsid w:val="00C03EDF"/>
    <w:rsid w:val="00C04D39"/>
    <w:rsid w:val="00C04D3F"/>
    <w:rsid w:val="00C04FC7"/>
    <w:rsid w:val="00C06442"/>
    <w:rsid w:val="00C064A8"/>
    <w:rsid w:val="00C07911"/>
    <w:rsid w:val="00C1119B"/>
    <w:rsid w:val="00C11C1F"/>
    <w:rsid w:val="00C11EC3"/>
    <w:rsid w:val="00C1328F"/>
    <w:rsid w:val="00C138DD"/>
    <w:rsid w:val="00C13E8C"/>
    <w:rsid w:val="00C144CF"/>
    <w:rsid w:val="00C1529F"/>
    <w:rsid w:val="00C1540D"/>
    <w:rsid w:val="00C15EEE"/>
    <w:rsid w:val="00C17C53"/>
    <w:rsid w:val="00C2008C"/>
    <w:rsid w:val="00C20E78"/>
    <w:rsid w:val="00C2123F"/>
    <w:rsid w:val="00C22100"/>
    <w:rsid w:val="00C2335C"/>
    <w:rsid w:val="00C23693"/>
    <w:rsid w:val="00C240EF"/>
    <w:rsid w:val="00C2499F"/>
    <w:rsid w:val="00C24E38"/>
    <w:rsid w:val="00C25554"/>
    <w:rsid w:val="00C26262"/>
    <w:rsid w:val="00C26C96"/>
    <w:rsid w:val="00C26D85"/>
    <w:rsid w:val="00C2752E"/>
    <w:rsid w:val="00C27A5B"/>
    <w:rsid w:val="00C30180"/>
    <w:rsid w:val="00C30435"/>
    <w:rsid w:val="00C304AE"/>
    <w:rsid w:val="00C31A4B"/>
    <w:rsid w:val="00C32031"/>
    <w:rsid w:val="00C32072"/>
    <w:rsid w:val="00C327F0"/>
    <w:rsid w:val="00C32C46"/>
    <w:rsid w:val="00C33E0C"/>
    <w:rsid w:val="00C34183"/>
    <w:rsid w:val="00C342A0"/>
    <w:rsid w:val="00C35143"/>
    <w:rsid w:val="00C3514C"/>
    <w:rsid w:val="00C3578F"/>
    <w:rsid w:val="00C35EDC"/>
    <w:rsid w:val="00C36CC4"/>
    <w:rsid w:val="00C37109"/>
    <w:rsid w:val="00C377F5"/>
    <w:rsid w:val="00C37817"/>
    <w:rsid w:val="00C409BA"/>
    <w:rsid w:val="00C40E17"/>
    <w:rsid w:val="00C41EBF"/>
    <w:rsid w:val="00C420F8"/>
    <w:rsid w:val="00C42963"/>
    <w:rsid w:val="00C42D90"/>
    <w:rsid w:val="00C43351"/>
    <w:rsid w:val="00C43750"/>
    <w:rsid w:val="00C43A75"/>
    <w:rsid w:val="00C44B1E"/>
    <w:rsid w:val="00C45709"/>
    <w:rsid w:val="00C45D39"/>
    <w:rsid w:val="00C51199"/>
    <w:rsid w:val="00C523B7"/>
    <w:rsid w:val="00C547BC"/>
    <w:rsid w:val="00C5498B"/>
    <w:rsid w:val="00C54BF5"/>
    <w:rsid w:val="00C54E7E"/>
    <w:rsid w:val="00C55038"/>
    <w:rsid w:val="00C56299"/>
    <w:rsid w:val="00C566F0"/>
    <w:rsid w:val="00C57B35"/>
    <w:rsid w:val="00C602DF"/>
    <w:rsid w:val="00C6094B"/>
    <w:rsid w:val="00C60B89"/>
    <w:rsid w:val="00C60C85"/>
    <w:rsid w:val="00C60E56"/>
    <w:rsid w:val="00C62E2F"/>
    <w:rsid w:val="00C667F5"/>
    <w:rsid w:val="00C66E49"/>
    <w:rsid w:val="00C7111F"/>
    <w:rsid w:val="00C71545"/>
    <w:rsid w:val="00C719C6"/>
    <w:rsid w:val="00C7370E"/>
    <w:rsid w:val="00C73A31"/>
    <w:rsid w:val="00C73DA3"/>
    <w:rsid w:val="00C73DE3"/>
    <w:rsid w:val="00C74FD5"/>
    <w:rsid w:val="00C7514E"/>
    <w:rsid w:val="00C751FA"/>
    <w:rsid w:val="00C77DF3"/>
    <w:rsid w:val="00C80292"/>
    <w:rsid w:val="00C81390"/>
    <w:rsid w:val="00C81D2E"/>
    <w:rsid w:val="00C8280B"/>
    <w:rsid w:val="00C82B89"/>
    <w:rsid w:val="00C839F1"/>
    <w:rsid w:val="00C84144"/>
    <w:rsid w:val="00C85338"/>
    <w:rsid w:val="00C85DF4"/>
    <w:rsid w:val="00C86EAB"/>
    <w:rsid w:val="00C8733A"/>
    <w:rsid w:val="00C8748D"/>
    <w:rsid w:val="00C90295"/>
    <w:rsid w:val="00C90AF1"/>
    <w:rsid w:val="00C91823"/>
    <w:rsid w:val="00C91A63"/>
    <w:rsid w:val="00C920D6"/>
    <w:rsid w:val="00C921EA"/>
    <w:rsid w:val="00C929E9"/>
    <w:rsid w:val="00C936B2"/>
    <w:rsid w:val="00C94BBE"/>
    <w:rsid w:val="00C94E10"/>
    <w:rsid w:val="00C9604A"/>
    <w:rsid w:val="00C96084"/>
    <w:rsid w:val="00C97762"/>
    <w:rsid w:val="00CA01BC"/>
    <w:rsid w:val="00CA09EF"/>
    <w:rsid w:val="00CA0A5D"/>
    <w:rsid w:val="00CA1319"/>
    <w:rsid w:val="00CA209B"/>
    <w:rsid w:val="00CA25B6"/>
    <w:rsid w:val="00CA264E"/>
    <w:rsid w:val="00CA356E"/>
    <w:rsid w:val="00CA4358"/>
    <w:rsid w:val="00CA4626"/>
    <w:rsid w:val="00CA469B"/>
    <w:rsid w:val="00CA5050"/>
    <w:rsid w:val="00CA5534"/>
    <w:rsid w:val="00CA5821"/>
    <w:rsid w:val="00CA736A"/>
    <w:rsid w:val="00CA75FA"/>
    <w:rsid w:val="00CB08C7"/>
    <w:rsid w:val="00CB1057"/>
    <w:rsid w:val="00CB1A0A"/>
    <w:rsid w:val="00CB1FA2"/>
    <w:rsid w:val="00CB2157"/>
    <w:rsid w:val="00CB291B"/>
    <w:rsid w:val="00CB40F7"/>
    <w:rsid w:val="00CB5036"/>
    <w:rsid w:val="00CB630B"/>
    <w:rsid w:val="00CB767D"/>
    <w:rsid w:val="00CC09C7"/>
    <w:rsid w:val="00CC0D03"/>
    <w:rsid w:val="00CC195D"/>
    <w:rsid w:val="00CC2B89"/>
    <w:rsid w:val="00CC3ECB"/>
    <w:rsid w:val="00CC579C"/>
    <w:rsid w:val="00CC57FD"/>
    <w:rsid w:val="00CC5B5C"/>
    <w:rsid w:val="00CC603C"/>
    <w:rsid w:val="00CC6164"/>
    <w:rsid w:val="00CC7804"/>
    <w:rsid w:val="00CC7E51"/>
    <w:rsid w:val="00CD1037"/>
    <w:rsid w:val="00CD164A"/>
    <w:rsid w:val="00CD1C75"/>
    <w:rsid w:val="00CD3084"/>
    <w:rsid w:val="00CD3446"/>
    <w:rsid w:val="00CD34B6"/>
    <w:rsid w:val="00CD4164"/>
    <w:rsid w:val="00CD4819"/>
    <w:rsid w:val="00CD4852"/>
    <w:rsid w:val="00CD53DC"/>
    <w:rsid w:val="00CD6583"/>
    <w:rsid w:val="00CD66C0"/>
    <w:rsid w:val="00CD7329"/>
    <w:rsid w:val="00CD7566"/>
    <w:rsid w:val="00CE026D"/>
    <w:rsid w:val="00CE0E5C"/>
    <w:rsid w:val="00CE0F39"/>
    <w:rsid w:val="00CE194E"/>
    <w:rsid w:val="00CE2857"/>
    <w:rsid w:val="00CE5033"/>
    <w:rsid w:val="00CE5565"/>
    <w:rsid w:val="00CE6344"/>
    <w:rsid w:val="00CE64BD"/>
    <w:rsid w:val="00CE6E03"/>
    <w:rsid w:val="00CE77B6"/>
    <w:rsid w:val="00CF1578"/>
    <w:rsid w:val="00CF1DD7"/>
    <w:rsid w:val="00CF2307"/>
    <w:rsid w:val="00CF4C66"/>
    <w:rsid w:val="00CF7D41"/>
    <w:rsid w:val="00D002C8"/>
    <w:rsid w:val="00D00561"/>
    <w:rsid w:val="00D008AB"/>
    <w:rsid w:val="00D01BAF"/>
    <w:rsid w:val="00D02D05"/>
    <w:rsid w:val="00D04F60"/>
    <w:rsid w:val="00D0564D"/>
    <w:rsid w:val="00D05CF6"/>
    <w:rsid w:val="00D0682B"/>
    <w:rsid w:val="00D06FB4"/>
    <w:rsid w:val="00D07324"/>
    <w:rsid w:val="00D07785"/>
    <w:rsid w:val="00D1131F"/>
    <w:rsid w:val="00D11411"/>
    <w:rsid w:val="00D11FDD"/>
    <w:rsid w:val="00D1268A"/>
    <w:rsid w:val="00D12896"/>
    <w:rsid w:val="00D129BC"/>
    <w:rsid w:val="00D13090"/>
    <w:rsid w:val="00D13408"/>
    <w:rsid w:val="00D140B6"/>
    <w:rsid w:val="00D1440D"/>
    <w:rsid w:val="00D14800"/>
    <w:rsid w:val="00D16531"/>
    <w:rsid w:val="00D2042D"/>
    <w:rsid w:val="00D20504"/>
    <w:rsid w:val="00D2085B"/>
    <w:rsid w:val="00D20F2E"/>
    <w:rsid w:val="00D21030"/>
    <w:rsid w:val="00D2249D"/>
    <w:rsid w:val="00D22850"/>
    <w:rsid w:val="00D22C62"/>
    <w:rsid w:val="00D23F61"/>
    <w:rsid w:val="00D2411D"/>
    <w:rsid w:val="00D25486"/>
    <w:rsid w:val="00D25FFB"/>
    <w:rsid w:val="00D262E3"/>
    <w:rsid w:val="00D2740A"/>
    <w:rsid w:val="00D2777B"/>
    <w:rsid w:val="00D302CF"/>
    <w:rsid w:val="00D30447"/>
    <w:rsid w:val="00D31B8D"/>
    <w:rsid w:val="00D32385"/>
    <w:rsid w:val="00D32940"/>
    <w:rsid w:val="00D333F8"/>
    <w:rsid w:val="00D338B0"/>
    <w:rsid w:val="00D34515"/>
    <w:rsid w:val="00D35268"/>
    <w:rsid w:val="00D353F0"/>
    <w:rsid w:val="00D3694E"/>
    <w:rsid w:val="00D40699"/>
    <w:rsid w:val="00D41CBB"/>
    <w:rsid w:val="00D4362A"/>
    <w:rsid w:val="00D43EA0"/>
    <w:rsid w:val="00D440ED"/>
    <w:rsid w:val="00D4463B"/>
    <w:rsid w:val="00D45E0E"/>
    <w:rsid w:val="00D46E9E"/>
    <w:rsid w:val="00D479F2"/>
    <w:rsid w:val="00D47AD5"/>
    <w:rsid w:val="00D5015D"/>
    <w:rsid w:val="00D52406"/>
    <w:rsid w:val="00D53282"/>
    <w:rsid w:val="00D53D50"/>
    <w:rsid w:val="00D54534"/>
    <w:rsid w:val="00D54771"/>
    <w:rsid w:val="00D55234"/>
    <w:rsid w:val="00D570B7"/>
    <w:rsid w:val="00D5769E"/>
    <w:rsid w:val="00D6033D"/>
    <w:rsid w:val="00D6091F"/>
    <w:rsid w:val="00D60DA0"/>
    <w:rsid w:val="00D61589"/>
    <w:rsid w:val="00D63487"/>
    <w:rsid w:val="00D643F0"/>
    <w:rsid w:val="00D6498F"/>
    <w:rsid w:val="00D64B66"/>
    <w:rsid w:val="00D6532A"/>
    <w:rsid w:val="00D65B25"/>
    <w:rsid w:val="00D66112"/>
    <w:rsid w:val="00D66502"/>
    <w:rsid w:val="00D66962"/>
    <w:rsid w:val="00D67AEA"/>
    <w:rsid w:val="00D71BAB"/>
    <w:rsid w:val="00D71BBB"/>
    <w:rsid w:val="00D71C8E"/>
    <w:rsid w:val="00D7414C"/>
    <w:rsid w:val="00D741B2"/>
    <w:rsid w:val="00D74697"/>
    <w:rsid w:val="00D74816"/>
    <w:rsid w:val="00D74D37"/>
    <w:rsid w:val="00D751DA"/>
    <w:rsid w:val="00D7547E"/>
    <w:rsid w:val="00D755B9"/>
    <w:rsid w:val="00D77D83"/>
    <w:rsid w:val="00D80CE2"/>
    <w:rsid w:val="00D80D6C"/>
    <w:rsid w:val="00D81BCA"/>
    <w:rsid w:val="00D81D8B"/>
    <w:rsid w:val="00D84F2F"/>
    <w:rsid w:val="00D86402"/>
    <w:rsid w:val="00D875FD"/>
    <w:rsid w:val="00D87696"/>
    <w:rsid w:val="00D907A8"/>
    <w:rsid w:val="00D90964"/>
    <w:rsid w:val="00D91137"/>
    <w:rsid w:val="00D91241"/>
    <w:rsid w:val="00D916A3"/>
    <w:rsid w:val="00D92440"/>
    <w:rsid w:val="00D92ADD"/>
    <w:rsid w:val="00D9303D"/>
    <w:rsid w:val="00D93675"/>
    <w:rsid w:val="00D9404E"/>
    <w:rsid w:val="00D94149"/>
    <w:rsid w:val="00D94E1D"/>
    <w:rsid w:val="00D95A3E"/>
    <w:rsid w:val="00D960C3"/>
    <w:rsid w:val="00D966D1"/>
    <w:rsid w:val="00D9777F"/>
    <w:rsid w:val="00D97AF6"/>
    <w:rsid w:val="00DA048E"/>
    <w:rsid w:val="00DA06B1"/>
    <w:rsid w:val="00DA06B9"/>
    <w:rsid w:val="00DA0AD2"/>
    <w:rsid w:val="00DA1523"/>
    <w:rsid w:val="00DA15B8"/>
    <w:rsid w:val="00DA28D6"/>
    <w:rsid w:val="00DA2EB7"/>
    <w:rsid w:val="00DA3025"/>
    <w:rsid w:val="00DA63F9"/>
    <w:rsid w:val="00DA6ED0"/>
    <w:rsid w:val="00DB01EA"/>
    <w:rsid w:val="00DB05B5"/>
    <w:rsid w:val="00DB2665"/>
    <w:rsid w:val="00DB3FCE"/>
    <w:rsid w:val="00DB48F0"/>
    <w:rsid w:val="00DB6341"/>
    <w:rsid w:val="00DB690B"/>
    <w:rsid w:val="00DB77E8"/>
    <w:rsid w:val="00DB7AD9"/>
    <w:rsid w:val="00DC105B"/>
    <w:rsid w:val="00DC24C4"/>
    <w:rsid w:val="00DC3F61"/>
    <w:rsid w:val="00DC43F4"/>
    <w:rsid w:val="00DC597F"/>
    <w:rsid w:val="00DC5CE5"/>
    <w:rsid w:val="00DC62A2"/>
    <w:rsid w:val="00DC6486"/>
    <w:rsid w:val="00DC70F3"/>
    <w:rsid w:val="00DD1FA5"/>
    <w:rsid w:val="00DD262C"/>
    <w:rsid w:val="00DD3989"/>
    <w:rsid w:val="00DD44F6"/>
    <w:rsid w:val="00DD4DD7"/>
    <w:rsid w:val="00DD6FAB"/>
    <w:rsid w:val="00DD70AE"/>
    <w:rsid w:val="00DD7FDA"/>
    <w:rsid w:val="00DE10CF"/>
    <w:rsid w:val="00DE1929"/>
    <w:rsid w:val="00DE1D08"/>
    <w:rsid w:val="00DE25DC"/>
    <w:rsid w:val="00DE275A"/>
    <w:rsid w:val="00DE27C9"/>
    <w:rsid w:val="00DE2A26"/>
    <w:rsid w:val="00DE2CE3"/>
    <w:rsid w:val="00DE302E"/>
    <w:rsid w:val="00DE3315"/>
    <w:rsid w:val="00DE509C"/>
    <w:rsid w:val="00DE5900"/>
    <w:rsid w:val="00DE5CAB"/>
    <w:rsid w:val="00DE6220"/>
    <w:rsid w:val="00DE63ED"/>
    <w:rsid w:val="00DE671E"/>
    <w:rsid w:val="00DE722B"/>
    <w:rsid w:val="00DE7923"/>
    <w:rsid w:val="00DF0386"/>
    <w:rsid w:val="00DF0627"/>
    <w:rsid w:val="00DF1A39"/>
    <w:rsid w:val="00DF1C98"/>
    <w:rsid w:val="00DF2608"/>
    <w:rsid w:val="00DF2A5E"/>
    <w:rsid w:val="00DF2BDE"/>
    <w:rsid w:val="00DF2C4C"/>
    <w:rsid w:val="00DF3CE8"/>
    <w:rsid w:val="00DF462E"/>
    <w:rsid w:val="00DF4BD2"/>
    <w:rsid w:val="00DF5C22"/>
    <w:rsid w:val="00DF6F83"/>
    <w:rsid w:val="00E0199A"/>
    <w:rsid w:val="00E01E44"/>
    <w:rsid w:val="00E0202D"/>
    <w:rsid w:val="00E02C14"/>
    <w:rsid w:val="00E041CD"/>
    <w:rsid w:val="00E0564F"/>
    <w:rsid w:val="00E058C7"/>
    <w:rsid w:val="00E06CCC"/>
    <w:rsid w:val="00E0741A"/>
    <w:rsid w:val="00E076B8"/>
    <w:rsid w:val="00E10F51"/>
    <w:rsid w:val="00E1121B"/>
    <w:rsid w:val="00E1132A"/>
    <w:rsid w:val="00E11DA1"/>
    <w:rsid w:val="00E121E1"/>
    <w:rsid w:val="00E12F2B"/>
    <w:rsid w:val="00E13F6C"/>
    <w:rsid w:val="00E141AF"/>
    <w:rsid w:val="00E14291"/>
    <w:rsid w:val="00E15631"/>
    <w:rsid w:val="00E15CD3"/>
    <w:rsid w:val="00E16980"/>
    <w:rsid w:val="00E17862"/>
    <w:rsid w:val="00E203BC"/>
    <w:rsid w:val="00E20428"/>
    <w:rsid w:val="00E2104C"/>
    <w:rsid w:val="00E21874"/>
    <w:rsid w:val="00E2287E"/>
    <w:rsid w:val="00E231A4"/>
    <w:rsid w:val="00E23CAE"/>
    <w:rsid w:val="00E23F4D"/>
    <w:rsid w:val="00E24419"/>
    <w:rsid w:val="00E25381"/>
    <w:rsid w:val="00E2729A"/>
    <w:rsid w:val="00E308EB"/>
    <w:rsid w:val="00E31E9B"/>
    <w:rsid w:val="00E32934"/>
    <w:rsid w:val="00E32D8E"/>
    <w:rsid w:val="00E32E17"/>
    <w:rsid w:val="00E33F7A"/>
    <w:rsid w:val="00E35AC8"/>
    <w:rsid w:val="00E36887"/>
    <w:rsid w:val="00E4012E"/>
    <w:rsid w:val="00E40663"/>
    <w:rsid w:val="00E40711"/>
    <w:rsid w:val="00E45357"/>
    <w:rsid w:val="00E4643C"/>
    <w:rsid w:val="00E464CB"/>
    <w:rsid w:val="00E466D4"/>
    <w:rsid w:val="00E479F9"/>
    <w:rsid w:val="00E51E68"/>
    <w:rsid w:val="00E52267"/>
    <w:rsid w:val="00E522D5"/>
    <w:rsid w:val="00E522EF"/>
    <w:rsid w:val="00E52509"/>
    <w:rsid w:val="00E52951"/>
    <w:rsid w:val="00E52EC7"/>
    <w:rsid w:val="00E54E10"/>
    <w:rsid w:val="00E556BE"/>
    <w:rsid w:val="00E55F64"/>
    <w:rsid w:val="00E56204"/>
    <w:rsid w:val="00E56461"/>
    <w:rsid w:val="00E566FE"/>
    <w:rsid w:val="00E56C70"/>
    <w:rsid w:val="00E57ACA"/>
    <w:rsid w:val="00E605C0"/>
    <w:rsid w:val="00E6123A"/>
    <w:rsid w:val="00E62569"/>
    <w:rsid w:val="00E64DAC"/>
    <w:rsid w:val="00E65D59"/>
    <w:rsid w:val="00E6616B"/>
    <w:rsid w:val="00E6699D"/>
    <w:rsid w:val="00E66DD4"/>
    <w:rsid w:val="00E67A4A"/>
    <w:rsid w:val="00E67A64"/>
    <w:rsid w:val="00E707FC"/>
    <w:rsid w:val="00E70AA1"/>
    <w:rsid w:val="00E71061"/>
    <w:rsid w:val="00E71294"/>
    <w:rsid w:val="00E7224C"/>
    <w:rsid w:val="00E72D13"/>
    <w:rsid w:val="00E7440B"/>
    <w:rsid w:val="00E75599"/>
    <w:rsid w:val="00E76092"/>
    <w:rsid w:val="00E76FB1"/>
    <w:rsid w:val="00E777CB"/>
    <w:rsid w:val="00E77DA8"/>
    <w:rsid w:val="00E813D9"/>
    <w:rsid w:val="00E81CC6"/>
    <w:rsid w:val="00E82A5E"/>
    <w:rsid w:val="00E830F4"/>
    <w:rsid w:val="00E83713"/>
    <w:rsid w:val="00E83D59"/>
    <w:rsid w:val="00E8424C"/>
    <w:rsid w:val="00E85729"/>
    <w:rsid w:val="00E85871"/>
    <w:rsid w:val="00E867BE"/>
    <w:rsid w:val="00E86C5E"/>
    <w:rsid w:val="00E915D7"/>
    <w:rsid w:val="00E919C0"/>
    <w:rsid w:val="00E91C6B"/>
    <w:rsid w:val="00E932F0"/>
    <w:rsid w:val="00E94841"/>
    <w:rsid w:val="00E94FAA"/>
    <w:rsid w:val="00E95F35"/>
    <w:rsid w:val="00E961D4"/>
    <w:rsid w:val="00E96ED9"/>
    <w:rsid w:val="00E97506"/>
    <w:rsid w:val="00E978F1"/>
    <w:rsid w:val="00EA0B07"/>
    <w:rsid w:val="00EA162E"/>
    <w:rsid w:val="00EA1E52"/>
    <w:rsid w:val="00EA332C"/>
    <w:rsid w:val="00EA5761"/>
    <w:rsid w:val="00EA64C0"/>
    <w:rsid w:val="00EA6DF0"/>
    <w:rsid w:val="00EA720C"/>
    <w:rsid w:val="00EA7353"/>
    <w:rsid w:val="00EA755B"/>
    <w:rsid w:val="00EA7924"/>
    <w:rsid w:val="00EB16B4"/>
    <w:rsid w:val="00EB1FAE"/>
    <w:rsid w:val="00EB2AAC"/>
    <w:rsid w:val="00EB2AB2"/>
    <w:rsid w:val="00EB4951"/>
    <w:rsid w:val="00EB4DCE"/>
    <w:rsid w:val="00EB552F"/>
    <w:rsid w:val="00EB558B"/>
    <w:rsid w:val="00EB5E6B"/>
    <w:rsid w:val="00EB62A7"/>
    <w:rsid w:val="00EB6711"/>
    <w:rsid w:val="00EB7470"/>
    <w:rsid w:val="00EC035D"/>
    <w:rsid w:val="00EC0FE0"/>
    <w:rsid w:val="00EC24A4"/>
    <w:rsid w:val="00EC29BF"/>
    <w:rsid w:val="00EC2B08"/>
    <w:rsid w:val="00EC3EB2"/>
    <w:rsid w:val="00EC4109"/>
    <w:rsid w:val="00EC5D1A"/>
    <w:rsid w:val="00EC75AC"/>
    <w:rsid w:val="00ED0635"/>
    <w:rsid w:val="00ED077E"/>
    <w:rsid w:val="00ED0B92"/>
    <w:rsid w:val="00ED13A8"/>
    <w:rsid w:val="00ED20FD"/>
    <w:rsid w:val="00ED29B9"/>
    <w:rsid w:val="00ED377E"/>
    <w:rsid w:val="00ED4F27"/>
    <w:rsid w:val="00ED5226"/>
    <w:rsid w:val="00ED632D"/>
    <w:rsid w:val="00ED6C5F"/>
    <w:rsid w:val="00ED701A"/>
    <w:rsid w:val="00EE06AE"/>
    <w:rsid w:val="00EE296D"/>
    <w:rsid w:val="00EE3FD3"/>
    <w:rsid w:val="00EE46E4"/>
    <w:rsid w:val="00EE7977"/>
    <w:rsid w:val="00EF0063"/>
    <w:rsid w:val="00EF00CF"/>
    <w:rsid w:val="00EF01C9"/>
    <w:rsid w:val="00EF0B23"/>
    <w:rsid w:val="00EF17C0"/>
    <w:rsid w:val="00EF17F3"/>
    <w:rsid w:val="00EF1C91"/>
    <w:rsid w:val="00EF2620"/>
    <w:rsid w:val="00EF2AA7"/>
    <w:rsid w:val="00EF394E"/>
    <w:rsid w:val="00EF3B9F"/>
    <w:rsid w:val="00EF3C98"/>
    <w:rsid w:val="00F00711"/>
    <w:rsid w:val="00F00C1B"/>
    <w:rsid w:val="00F00DED"/>
    <w:rsid w:val="00F01BF7"/>
    <w:rsid w:val="00F026CD"/>
    <w:rsid w:val="00F0302E"/>
    <w:rsid w:val="00F03372"/>
    <w:rsid w:val="00F03545"/>
    <w:rsid w:val="00F03D1F"/>
    <w:rsid w:val="00F04091"/>
    <w:rsid w:val="00F042CE"/>
    <w:rsid w:val="00F05DC5"/>
    <w:rsid w:val="00F06356"/>
    <w:rsid w:val="00F0635F"/>
    <w:rsid w:val="00F11B0C"/>
    <w:rsid w:val="00F12845"/>
    <w:rsid w:val="00F13646"/>
    <w:rsid w:val="00F145E6"/>
    <w:rsid w:val="00F154D5"/>
    <w:rsid w:val="00F155CB"/>
    <w:rsid w:val="00F15A3F"/>
    <w:rsid w:val="00F16028"/>
    <w:rsid w:val="00F2139C"/>
    <w:rsid w:val="00F21537"/>
    <w:rsid w:val="00F21703"/>
    <w:rsid w:val="00F21B21"/>
    <w:rsid w:val="00F2263A"/>
    <w:rsid w:val="00F22BF3"/>
    <w:rsid w:val="00F23353"/>
    <w:rsid w:val="00F234FE"/>
    <w:rsid w:val="00F235C3"/>
    <w:rsid w:val="00F23D6C"/>
    <w:rsid w:val="00F2452F"/>
    <w:rsid w:val="00F251D4"/>
    <w:rsid w:val="00F267D2"/>
    <w:rsid w:val="00F26946"/>
    <w:rsid w:val="00F26E5D"/>
    <w:rsid w:val="00F270A0"/>
    <w:rsid w:val="00F27763"/>
    <w:rsid w:val="00F306FB"/>
    <w:rsid w:val="00F31823"/>
    <w:rsid w:val="00F3328C"/>
    <w:rsid w:val="00F33A54"/>
    <w:rsid w:val="00F34FA9"/>
    <w:rsid w:val="00F35102"/>
    <w:rsid w:val="00F37D87"/>
    <w:rsid w:val="00F40563"/>
    <w:rsid w:val="00F418B1"/>
    <w:rsid w:val="00F41D9D"/>
    <w:rsid w:val="00F43683"/>
    <w:rsid w:val="00F4472D"/>
    <w:rsid w:val="00F44ED1"/>
    <w:rsid w:val="00F46787"/>
    <w:rsid w:val="00F4699F"/>
    <w:rsid w:val="00F46AE3"/>
    <w:rsid w:val="00F476A0"/>
    <w:rsid w:val="00F50471"/>
    <w:rsid w:val="00F51CCC"/>
    <w:rsid w:val="00F522DB"/>
    <w:rsid w:val="00F52A9A"/>
    <w:rsid w:val="00F52ED9"/>
    <w:rsid w:val="00F5372F"/>
    <w:rsid w:val="00F5444F"/>
    <w:rsid w:val="00F54522"/>
    <w:rsid w:val="00F54BA6"/>
    <w:rsid w:val="00F54E58"/>
    <w:rsid w:val="00F56B55"/>
    <w:rsid w:val="00F56E42"/>
    <w:rsid w:val="00F57AD4"/>
    <w:rsid w:val="00F61F90"/>
    <w:rsid w:val="00F63B39"/>
    <w:rsid w:val="00F64903"/>
    <w:rsid w:val="00F656B6"/>
    <w:rsid w:val="00F65B18"/>
    <w:rsid w:val="00F65B6E"/>
    <w:rsid w:val="00F66622"/>
    <w:rsid w:val="00F705BB"/>
    <w:rsid w:val="00F70748"/>
    <w:rsid w:val="00F71753"/>
    <w:rsid w:val="00F72554"/>
    <w:rsid w:val="00F74387"/>
    <w:rsid w:val="00F74ED3"/>
    <w:rsid w:val="00F74FA7"/>
    <w:rsid w:val="00F75101"/>
    <w:rsid w:val="00F77038"/>
    <w:rsid w:val="00F7733E"/>
    <w:rsid w:val="00F80B2A"/>
    <w:rsid w:val="00F81F39"/>
    <w:rsid w:val="00F82082"/>
    <w:rsid w:val="00F8237B"/>
    <w:rsid w:val="00F82631"/>
    <w:rsid w:val="00F82D2E"/>
    <w:rsid w:val="00F83965"/>
    <w:rsid w:val="00F8414E"/>
    <w:rsid w:val="00F84745"/>
    <w:rsid w:val="00F84BA6"/>
    <w:rsid w:val="00F85BF3"/>
    <w:rsid w:val="00F9164E"/>
    <w:rsid w:val="00F91FA8"/>
    <w:rsid w:val="00F925E9"/>
    <w:rsid w:val="00F927B7"/>
    <w:rsid w:val="00F92E8C"/>
    <w:rsid w:val="00F93524"/>
    <w:rsid w:val="00F94868"/>
    <w:rsid w:val="00F949C4"/>
    <w:rsid w:val="00F94FF5"/>
    <w:rsid w:val="00F952E9"/>
    <w:rsid w:val="00F954E7"/>
    <w:rsid w:val="00F956B9"/>
    <w:rsid w:val="00F95FF4"/>
    <w:rsid w:val="00F97274"/>
    <w:rsid w:val="00F973BE"/>
    <w:rsid w:val="00FA2575"/>
    <w:rsid w:val="00FA2AB1"/>
    <w:rsid w:val="00FA2CC1"/>
    <w:rsid w:val="00FA3FC5"/>
    <w:rsid w:val="00FA4158"/>
    <w:rsid w:val="00FA4BC1"/>
    <w:rsid w:val="00FA4BEA"/>
    <w:rsid w:val="00FA5300"/>
    <w:rsid w:val="00FA53C4"/>
    <w:rsid w:val="00FA7132"/>
    <w:rsid w:val="00FA7160"/>
    <w:rsid w:val="00FA7775"/>
    <w:rsid w:val="00FB041F"/>
    <w:rsid w:val="00FB0854"/>
    <w:rsid w:val="00FB08C0"/>
    <w:rsid w:val="00FB1DD3"/>
    <w:rsid w:val="00FB1DEA"/>
    <w:rsid w:val="00FB224B"/>
    <w:rsid w:val="00FB2EEE"/>
    <w:rsid w:val="00FB3D32"/>
    <w:rsid w:val="00FB58D7"/>
    <w:rsid w:val="00FB6B1A"/>
    <w:rsid w:val="00FB785A"/>
    <w:rsid w:val="00FC63F4"/>
    <w:rsid w:val="00FC6F6F"/>
    <w:rsid w:val="00FC6FFE"/>
    <w:rsid w:val="00FC73BC"/>
    <w:rsid w:val="00FC762D"/>
    <w:rsid w:val="00FC7662"/>
    <w:rsid w:val="00FC799F"/>
    <w:rsid w:val="00FC7E56"/>
    <w:rsid w:val="00FD069B"/>
    <w:rsid w:val="00FD0F75"/>
    <w:rsid w:val="00FD19DD"/>
    <w:rsid w:val="00FD2120"/>
    <w:rsid w:val="00FD261D"/>
    <w:rsid w:val="00FD263D"/>
    <w:rsid w:val="00FD3B6A"/>
    <w:rsid w:val="00FD4F90"/>
    <w:rsid w:val="00FD62F9"/>
    <w:rsid w:val="00FD64F4"/>
    <w:rsid w:val="00FD72CB"/>
    <w:rsid w:val="00FD7555"/>
    <w:rsid w:val="00FD7BA2"/>
    <w:rsid w:val="00FD7EBE"/>
    <w:rsid w:val="00FE00C0"/>
    <w:rsid w:val="00FE06EE"/>
    <w:rsid w:val="00FE1435"/>
    <w:rsid w:val="00FE1964"/>
    <w:rsid w:val="00FE2EB5"/>
    <w:rsid w:val="00FE4BDF"/>
    <w:rsid w:val="00FE6E50"/>
    <w:rsid w:val="00FE7FAA"/>
    <w:rsid w:val="00FF19AD"/>
    <w:rsid w:val="00FF1A35"/>
    <w:rsid w:val="00FF255B"/>
    <w:rsid w:val="00FF2B1F"/>
    <w:rsid w:val="00FF3E15"/>
    <w:rsid w:val="00FF40A7"/>
    <w:rsid w:val="00FF4218"/>
    <w:rsid w:val="00FF42A4"/>
    <w:rsid w:val="00FF460E"/>
    <w:rsid w:val="00FF4AC8"/>
    <w:rsid w:val="00FF5C25"/>
    <w:rsid w:val="00FF6BF3"/>
    <w:rsid w:val="00FF7252"/>
    <w:rsid w:val="00FF73B8"/>
    <w:rsid w:val="00FF7BF1"/>
    <w:rsid w:val="028CE0C0"/>
    <w:rsid w:val="0BD9DDB8"/>
    <w:rsid w:val="0E4A12AF"/>
    <w:rsid w:val="14F397A6"/>
    <w:rsid w:val="1E99A5B7"/>
    <w:rsid w:val="23742892"/>
    <w:rsid w:val="24E3F656"/>
    <w:rsid w:val="256002A3"/>
    <w:rsid w:val="2B69865A"/>
    <w:rsid w:val="2DD8DEB8"/>
    <w:rsid w:val="342CBEA7"/>
    <w:rsid w:val="3CDE97FF"/>
    <w:rsid w:val="3D9410F2"/>
    <w:rsid w:val="3D9A2F10"/>
    <w:rsid w:val="3EAA4FD1"/>
    <w:rsid w:val="3FA93DCE"/>
    <w:rsid w:val="520F1F1F"/>
    <w:rsid w:val="53DF2FEE"/>
    <w:rsid w:val="5D052A4C"/>
    <w:rsid w:val="5FFF0602"/>
    <w:rsid w:val="627EA920"/>
    <w:rsid w:val="6390E368"/>
    <w:rsid w:val="67B162B0"/>
    <w:rsid w:val="6E1310D7"/>
    <w:rsid w:val="70E7D629"/>
    <w:rsid w:val="71B95A85"/>
    <w:rsid w:val="7839D5C4"/>
    <w:rsid w:val="791E78F4"/>
    <w:rsid w:val="7C894236"/>
    <w:rsid w:val="7CD5BDD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A22EA4"/>
  <w15:chartTrackingRefBased/>
  <w15:docId w15:val="{43090019-1F8E-4FB5-B48E-90CBC5292F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Bidi"/>
        <w:kern w:val="2"/>
        <w:sz w:val="22"/>
        <w:szCs w:val="22"/>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B558B"/>
    <w:rPr>
      <w:rFonts w:eastAsiaTheme="minorHAnsi"/>
      <w:sz w:val="24"/>
      <w:szCs w:val="24"/>
    </w:rPr>
  </w:style>
  <w:style w:type="paragraph" w:styleId="Heading1">
    <w:name w:val="heading 1"/>
    <w:aliases w:val="Outline1"/>
    <w:basedOn w:val="Normal"/>
    <w:next w:val="Normal"/>
    <w:link w:val="Heading1Char"/>
    <w:qFormat/>
    <w:rsid w:val="00C91823"/>
    <w:pPr>
      <w:numPr>
        <w:numId w:val="3"/>
      </w:numPr>
      <w:outlineLvl w:val="0"/>
    </w:pPr>
    <w:rPr>
      <w:kern w:val="24"/>
    </w:rPr>
  </w:style>
  <w:style w:type="paragraph" w:styleId="Heading2">
    <w:name w:val="heading 2"/>
    <w:aliases w:val="Outline2"/>
    <w:basedOn w:val="Normal"/>
    <w:next w:val="Normal"/>
    <w:link w:val="Heading2Char"/>
    <w:qFormat/>
    <w:rsid w:val="00C91823"/>
    <w:pPr>
      <w:numPr>
        <w:ilvl w:val="1"/>
        <w:numId w:val="3"/>
      </w:numPr>
      <w:outlineLvl w:val="1"/>
    </w:pPr>
    <w:rPr>
      <w:kern w:val="24"/>
    </w:rPr>
  </w:style>
  <w:style w:type="paragraph" w:styleId="Heading3">
    <w:name w:val="heading 3"/>
    <w:aliases w:val="Outline3"/>
    <w:basedOn w:val="Normal"/>
    <w:next w:val="Normal"/>
    <w:link w:val="Heading3Char"/>
    <w:qFormat/>
    <w:rsid w:val="00B773CE"/>
    <w:pPr>
      <w:numPr>
        <w:ilvl w:val="2"/>
        <w:numId w:val="3"/>
      </w:numPr>
      <w:outlineLvl w:val="2"/>
    </w:pPr>
    <w:rPr>
      <w:kern w:val="24"/>
    </w:rPr>
  </w:style>
  <w:style w:type="paragraph" w:styleId="Heading4">
    <w:name w:val="heading 4"/>
    <w:basedOn w:val="Normal"/>
    <w:next w:val="Normal"/>
    <w:link w:val="Heading4Char"/>
    <w:uiPriority w:val="9"/>
    <w:semiHidden/>
    <w:qFormat/>
    <w:rsid w:val="00D45E0E"/>
    <w:pPr>
      <w:keepNext/>
      <w:keepLines/>
      <w:spacing w:before="40"/>
      <w:outlineLvl w:val="3"/>
    </w:pPr>
    <w:rPr>
      <w:rFonts w:ascii="Calibri" w:eastAsia="MS Gothic" w:hAnsi="Calibri" w:cs="Times New Roman"/>
      <w:i/>
      <w:iCs/>
      <w:color w:val="365F91"/>
      <w:sz w:val="22"/>
      <w:szCs w:val="22"/>
    </w:rPr>
  </w:style>
  <w:style w:type="paragraph" w:styleId="Heading6">
    <w:name w:val="heading 6"/>
    <w:basedOn w:val="Normal"/>
    <w:next w:val="Normal"/>
    <w:link w:val="Heading6Char"/>
    <w:uiPriority w:val="9"/>
    <w:semiHidden/>
    <w:unhideWhenUsed/>
    <w:qFormat/>
    <w:rsid w:val="00674133"/>
    <w:pPr>
      <w:keepNext/>
      <w:keepLines/>
      <w:spacing w:before="4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ulletted">
    <w:name w:val="Bulletted"/>
    <w:basedOn w:val="Normal"/>
    <w:next w:val="Normal"/>
    <w:rsid w:val="00B773CE"/>
    <w:pPr>
      <w:numPr>
        <w:numId w:val="2"/>
      </w:numPr>
      <w:tabs>
        <w:tab w:val="left" w:pos="360"/>
        <w:tab w:val="left" w:pos="1080"/>
        <w:tab w:val="left" w:pos="1800"/>
        <w:tab w:val="left" w:pos="3240"/>
      </w:tabs>
    </w:pPr>
  </w:style>
  <w:style w:type="paragraph" w:styleId="Footer">
    <w:name w:val="footer"/>
    <w:basedOn w:val="Normal"/>
    <w:link w:val="FooterChar"/>
    <w:uiPriority w:val="99"/>
    <w:rsid w:val="00C91823"/>
    <w:pPr>
      <w:tabs>
        <w:tab w:val="center" w:pos="4153"/>
        <w:tab w:val="right" w:pos="8306"/>
      </w:tabs>
    </w:pPr>
  </w:style>
  <w:style w:type="character" w:customStyle="1" w:styleId="FooterChar">
    <w:name w:val="Footer Char"/>
    <w:basedOn w:val="DefaultParagraphFont"/>
    <w:link w:val="Footer"/>
    <w:uiPriority w:val="99"/>
    <w:rsid w:val="00C91823"/>
    <w:rPr>
      <w:rFonts w:ascii="Arial" w:eastAsia="Times New Roman" w:hAnsi="Arial" w:cs="Times New Roman"/>
      <w:sz w:val="24"/>
      <w:szCs w:val="20"/>
    </w:rPr>
  </w:style>
  <w:style w:type="paragraph" w:styleId="Header">
    <w:name w:val="header"/>
    <w:basedOn w:val="Normal"/>
    <w:link w:val="HeaderChar"/>
    <w:uiPriority w:val="99"/>
    <w:rsid w:val="00C91823"/>
    <w:pPr>
      <w:tabs>
        <w:tab w:val="center" w:pos="4153"/>
        <w:tab w:val="right" w:pos="8306"/>
      </w:tabs>
    </w:pPr>
  </w:style>
  <w:style w:type="character" w:customStyle="1" w:styleId="HeaderChar">
    <w:name w:val="Header Char"/>
    <w:basedOn w:val="DefaultParagraphFont"/>
    <w:link w:val="Header"/>
    <w:uiPriority w:val="99"/>
    <w:rsid w:val="00C91823"/>
    <w:rPr>
      <w:rFonts w:ascii="Arial" w:eastAsia="Times New Roman" w:hAnsi="Arial" w:cs="Times New Roman"/>
      <w:sz w:val="24"/>
      <w:szCs w:val="20"/>
    </w:rPr>
  </w:style>
  <w:style w:type="character" w:customStyle="1" w:styleId="Heading1Char">
    <w:name w:val="Heading 1 Char"/>
    <w:aliases w:val="Outline1 Char"/>
    <w:basedOn w:val="DefaultParagraphFont"/>
    <w:link w:val="Heading1"/>
    <w:rsid w:val="00C91823"/>
    <w:rPr>
      <w:rFonts w:eastAsiaTheme="minorHAnsi"/>
      <w:kern w:val="24"/>
      <w:sz w:val="24"/>
      <w:szCs w:val="24"/>
    </w:rPr>
  </w:style>
  <w:style w:type="character" w:customStyle="1" w:styleId="Heading2Char">
    <w:name w:val="Heading 2 Char"/>
    <w:aliases w:val="Outline2 Char"/>
    <w:basedOn w:val="DefaultParagraphFont"/>
    <w:link w:val="Heading2"/>
    <w:rsid w:val="00C91823"/>
    <w:rPr>
      <w:rFonts w:eastAsiaTheme="minorHAnsi"/>
      <w:kern w:val="24"/>
      <w:sz w:val="24"/>
      <w:szCs w:val="24"/>
    </w:rPr>
  </w:style>
  <w:style w:type="character" w:customStyle="1" w:styleId="Heading3Char">
    <w:name w:val="Heading 3 Char"/>
    <w:aliases w:val="Outline3 Char"/>
    <w:basedOn w:val="DefaultParagraphFont"/>
    <w:link w:val="Heading3"/>
    <w:rsid w:val="00C91823"/>
    <w:rPr>
      <w:rFonts w:eastAsiaTheme="minorHAnsi"/>
      <w:kern w:val="24"/>
      <w:sz w:val="24"/>
      <w:szCs w:val="24"/>
    </w:rPr>
  </w:style>
  <w:style w:type="paragraph" w:customStyle="1" w:styleId="Outline4">
    <w:name w:val="Outline4"/>
    <w:basedOn w:val="Normal"/>
    <w:next w:val="Normal"/>
    <w:rsid w:val="00C91823"/>
    <w:pPr>
      <w:ind w:left="2160"/>
    </w:pPr>
    <w:rPr>
      <w:kern w:val="24"/>
    </w:rPr>
  </w:style>
  <w:style w:type="paragraph" w:customStyle="1" w:styleId="Outline5">
    <w:name w:val="Outline5"/>
    <w:basedOn w:val="Normal"/>
    <w:next w:val="Normal"/>
    <w:rsid w:val="00C91823"/>
    <w:pPr>
      <w:ind w:left="720"/>
    </w:pPr>
    <w:rPr>
      <w:kern w:val="24"/>
    </w:rPr>
  </w:style>
  <w:style w:type="paragraph" w:customStyle="1" w:styleId="Outline6">
    <w:name w:val="Outline6"/>
    <w:basedOn w:val="Normal"/>
    <w:next w:val="Normal"/>
    <w:rsid w:val="00C91823"/>
    <w:pPr>
      <w:spacing w:after="240"/>
      <w:ind w:left="2160"/>
    </w:pPr>
    <w:rPr>
      <w:kern w:val="24"/>
    </w:rPr>
  </w:style>
  <w:style w:type="paragraph" w:customStyle="1" w:styleId="Outline7">
    <w:name w:val="Outline7"/>
    <w:basedOn w:val="Normal"/>
    <w:next w:val="Normal"/>
    <w:rsid w:val="00C91823"/>
    <w:pPr>
      <w:spacing w:after="240"/>
      <w:ind w:left="720"/>
    </w:pPr>
    <w:rPr>
      <w:kern w:val="24"/>
    </w:rPr>
  </w:style>
  <w:style w:type="paragraph" w:customStyle="1" w:styleId="SFPAPBodyText">
    <w:name w:val="SFPAP Body Text"/>
    <w:basedOn w:val="Normal"/>
    <w:qFormat/>
    <w:rsid w:val="00EB558B"/>
    <w:pPr>
      <w:spacing w:after="280" w:line="340" w:lineRule="exact"/>
    </w:pPr>
    <w:rPr>
      <w:rFonts w:ascii="Arial" w:hAnsi="Arial"/>
      <w:color w:val="000000" w:themeColor="text1"/>
    </w:rPr>
  </w:style>
  <w:style w:type="paragraph" w:customStyle="1" w:styleId="SFPAPHeading">
    <w:name w:val="SFPAP Heading"/>
    <w:basedOn w:val="Normal"/>
    <w:next w:val="SFPAPBodyText"/>
    <w:qFormat/>
    <w:rsid w:val="00EB558B"/>
    <w:pPr>
      <w:spacing w:after="500"/>
    </w:pPr>
    <w:rPr>
      <w:rFonts w:ascii="Arial" w:hAnsi="Arial"/>
      <w:bCs/>
      <w:color w:val="192F50"/>
      <w:sz w:val="68"/>
      <w:szCs w:val="80"/>
    </w:rPr>
  </w:style>
  <w:style w:type="paragraph" w:customStyle="1" w:styleId="SFPAPIntroPink">
    <w:name w:val="SFPAP Intro Pink"/>
    <w:basedOn w:val="Normal"/>
    <w:next w:val="SFPAPBodyText"/>
    <w:qFormat/>
    <w:rsid w:val="00EB558B"/>
    <w:pPr>
      <w:spacing w:after="500" w:line="360" w:lineRule="exact"/>
    </w:pPr>
    <w:rPr>
      <w:rFonts w:ascii="Arial" w:hAnsi="Arial"/>
      <w:b/>
      <w:color w:val="8F2885"/>
      <w:szCs w:val="34"/>
    </w:rPr>
  </w:style>
  <w:style w:type="paragraph" w:customStyle="1" w:styleId="SFPAPSmallSubheading">
    <w:name w:val="SFPAP Small Subheading"/>
    <w:basedOn w:val="Normal"/>
    <w:next w:val="SFPAPBodyText"/>
    <w:qFormat/>
    <w:rsid w:val="00EB558B"/>
    <w:pPr>
      <w:spacing w:after="200" w:line="340" w:lineRule="exact"/>
    </w:pPr>
    <w:rPr>
      <w:rFonts w:ascii="Arial" w:hAnsi="Arial"/>
      <w:b/>
      <w:bCs/>
      <w:color w:val="000000" w:themeColor="text1"/>
      <w:sz w:val="26"/>
      <w:szCs w:val="28"/>
    </w:rPr>
  </w:style>
  <w:style w:type="paragraph" w:customStyle="1" w:styleId="SFPAPSubheadingPink">
    <w:name w:val="SFPAP Subheading Pink"/>
    <w:basedOn w:val="Normal"/>
    <w:next w:val="SFPAPBodyText"/>
    <w:qFormat/>
    <w:rsid w:val="00EB558B"/>
    <w:pPr>
      <w:spacing w:after="280" w:line="400" w:lineRule="exact"/>
    </w:pPr>
    <w:rPr>
      <w:rFonts w:ascii="Arial" w:hAnsi="Arial"/>
      <w:b/>
      <w:bCs/>
      <w:color w:val="8F2885"/>
      <w:sz w:val="34"/>
      <w:szCs w:val="40"/>
    </w:rPr>
  </w:style>
  <w:style w:type="character" w:styleId="PageNumber">
    <w:name w:val="page number"/>
    <w:basedOn w:val="DefaultParagraphFont"/>
    <w:uiPriority w:val="99"/>
    <w:semiHidden/>
    <w:unhideWhenUsed/>
    <w:rsid w:val="00EB558B"/>
  </w:style>
  <w:style w:type="paragraph" w:styleId="TOC1">
    <w:name w:val="toc 1"/>
    <w:basedOn w:val="Normal"/>
    <w:next w:val="Normal"/>
    <w:autoRedefine/>
    <w:uiPriority w:val="39"/>
    <w:unhideWhenUsed/>
    <w:rsid w:val="0069525C"/>
    <w:pPr>
      <w:tabs>
        <w:tab w:val="right" w:pos="9010"/>
      </w:tabs>
      <w:spacing w:before="360"/>
    </w:pPr>
    <w:rPr>
      <w:rFonts w:ascii="Arial" w:hAnsi="Arial" w:cs="Calibri Light (Headings)"/>
      <w:bCs/>
      <w:color w:val="192F50"/>
      <w:sz w:val="36"/>
    </w:rPr>
  </w:style>
  <w:style w:type="paragraph" w:styleId="TOC2">
    <w:name w:val="toc 2"/>
    <w:basedOn w:val="Normal"/>
    <w:next w:val="Normal"/>
    <w:autoRedefine/>
    <w:uiPriority w:val="39"/>
    <w:unhideWhenUsed/>
    <w:rsid w:val="00EB558B"/>
    <w:pPr>
      <w:spacing w:before="240" w:after="100"/>
    </w:pPr>
    <w:rPr>
      <w:rFonts w:ascii="Arial" w:hAnsi="Arial" w:cstheme="minorHAnsi"/>
      <w:b/>
      <w:bCs/>
      <w:color w:val="8F2B85"/>
      <w:sz w:val="26"/>
      <w:szCs w:val="20"/>
    </w:rPr>
  </w:style>
  <w:style w:type="paragraph" w:styleId="TOC3">
    <w:name w:val="toc 3"/>
    <w:basedOn w:val="Normal"/>
    <w:next w:val="Normal"/>
    <w:autoRedefine/>
    <w:uiPriority w:val="39"/>
    <w:unhideWhenUsed/>
    <w:rsid w:val="0069525C"/>
    <w:pPr>
      <w:tabs>
        <w:tab w:val="left" w:pos="660"/>
        <w:tab w:val="right" w:pos="9010"/>
      </w:tabs>
      <w:spacing w:line="300" w:lineRule="exact"/>
      <w:ind w:left="238"/>
    </w:pPr>
    <w:rPr>
      <w:rFonts w:ascii="Arial" w:hAnsi="Arial" w:cstheme="minorHAnsi"/>
      <w:color w:val="000000" w:themeColor="text1"/>
      <w:sz w:val="22"/>
      <w:szCs w:val="20"/>
    </w:rPr>
  </w:style>
  <w:style w:type="character" w:styleId="Hyperlink">
    <w:name w:val="Hyperlink"/>
    <w:basedOn w:val="DefaultParagraphFont"/>
    <w:uiPriority w:val="99"/>
    <w:unhideWhenUsed/>
    <w:rsid w:val="00EB558B"/>
    <w:rPr>
      <w:color w:val="8F2885"/>
      <w:u w:val="none"/>
    </w:rPr>
  </w:style>
  <w:style w:type="paragraph" w:customStyle="1" w:styleId="SFPAPIntroBlue">
    <w:name w:val="SFPAP Intro Blue"/>
    <w:basedOn w:val="SFPAPIntroPink"/>
    <w:next w:val="SFPAPBodyText"/>
    <w:qFormat/>
    <w:rsid w:val="00EB558B"/>
    <w:rPr>
      <w:color w:val="1F64AE"/>
    </w:rPr>
  </w:style>
  <w:style w:type="paragraph" w:styleId="NormalWeb">
    <w:name w:val="Normal (Web)"/>
    <w:basedOn w:val="Normal"/>
    <w:uiPriority w:val="99"/>
    <w:unhideWhenUsed/>
    <w:rsid w:val="00EB558B"/>
    <w:pPr>
      <w:spacing w:before="100" w:beforeAutospacing="1" w:after="100" w:afterAutospacing="1"/>
    </w:pPr>
    <w:rPr>
      <w:rFonts w:ascii="Times New Roman" w:eastAsia="Times New Roman" w:hAnsi="Times New Roman" w:cs="Times New Roman"/>
      <w:kern w:val="0"/>
      <w:lang w:eastAsia="en-GB"/>
      <w14:ligatures w14:val="none"/>
    </w:rPr>
  </w:style>
  <w:style w:type="table" w:styleId="TableGrid">
    <w:name w:val="Table Grid"/>
    <w:basedOn w:val="TableNormal"/>
    <w:uiPriority w:val="39"/>
    <w:rsid w:val="00EB558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E25381"/>
    <w:rPr>
      <w:rFonts w:eastAsiaTheme="minorHAnsi"/>
      <w:sz w:val="24"/>
      <w:szCs w:val="24"/>
    </w:rPr>
  </w:style>
  <w:style w:type="paragraph" w:styleId="ListParagraph">
    <w:name w:val="List Paragraph"/>
    <w:aliases w:val="F5 List Paragraph,List Paragraph2,MAIN CONTENT,List Paragraph12,Dot pt,List Paragraph1,Colorful List - Accent 11,No Spacing1,List Paragraph Char Char Char,Indicator Text,Numbered Para 1,Bullet Points,Bullet 1,Normal numbered,OBC Bullet,L"/>
    <w:basedOn w:val="Normal"/>
    <w:link w:val="ListParagraphChar"/>
    <w:uiPriority w:val="34"/>
    <w:qFormat/>
    <w:pPr>
      <w:ind w:left="720"/>
      <w:contextualSpacing/>
    </w:pPr>
  </w:style>
  <w:style w:type="paragraph" w:styleId="CommentText">
    <w:name w:val="annotation text"/>
    <w:basedOn w:val="Normal"/>
    <w:link w:val="CommentTextChar"/>
    <w:uiPriority w:val="99"/>
    <w:unhideWhenUsed/>
    <w:rsid w:val="00347F4F"/>
    <w:rPr>
      <w:sz w:val="20"/>
      <w:szCs w:val="20"/>
    </w:rPr>
  </w:style>
  <w:style w:type="character" w:customStyle="1" w:styleId="CommentTextChar">
    <w:name w:val="Comment Text Char"/>
    <w:basedOn w:val="DefaultParagraphFont"/>
    <w:link w:val="CommentText"/>
    <w:uiPriority w:val="99"/>
    <w:rsid w:val="00347F4F"/>
    <w:rPr>
      <w:rFonts w:eastAsiaTheme="minorHAnsi"/>
      <w:sz w:val="20"/>
      <w:szCs w:val="20"/>
    </w:rPr>
  </w:style>
  <w:style w:type="character" w:styleId="CommentReference">
    <w:name w:val="annotation reference"/>
    <w:basedOn w:val="DefaultParagraphFont"/>
    <w:uiPriority w:val="99"/>
    <w:semiHidden/>
    <w:unhideWhenUsed/>
    <w:rsid w:val="00347F4F"/>
    <w:rPr>
      <w:sz w:val="16"/>
      <w:szCs w:val="16"/>
    </w:rPr>
  </w:style>
  <w:style w:type="character" w:styleId="FollowedHyperlink">
    <w:name w:val="FollowedHyperlink"/>
    <w:basedOn w:val="DefaultParagraphFont"/>
    <w:uiPriority w:val="99"/>
    <w:semiHidden/>
    <w:unhideWhenUsed/>
    <w:rsid w:val="00396831"/>
    <w:rPr>
      <w:color w:val="954F72" w:themeColor="followedHyperlink"/>
      <w:u w:val="single"/>
    </w:rPr>
  </w:style>
  <w:style w:type="paragraph" w:styleId="FootnoteText">
    <w:name w:val="footnote text"/>
    <w:basedOn w:val="Normal"/>
    <w:link w:val="FootnoteTextChar"/>
    <w:uiPriority w:val="99"/>
    <w:unhideWhenUsed/>
    <w:rsid w:val="00042B52"/>
    <w:rPr>
      <w:sz w:val="20"/>
      <w:szCs w:val="20"/>
    </w:rPr>
  </w:style>
  <w:style w:type="character" w:customStyle="1" w:styleId="FootnoteTextChar">
    <w:name w:val="Footnote Text Char"/>
    <w:basedOn w:val="DefaultParagraphFont"/>
    <w:link w:val="FootnoteText"/>
    <w:uiPriority w:val="99"/>
    <w:rsid w:val="00042B52"/>
    <w:rPr>
      <w:rFonts w:eastAsiaTheme="minorHAnsi"/>
      <w:sz w:val="20"/>
      <w:szCs w:val="20"/>
    </w:rPr>
  </w:style>
  <w:style w:type="character" w:styleId="FootnoteReference">
    <w:name w:val="footnote reference"/>
    <w:basedOn w:val="DefaultParagraphFont"/>
    <w:uiPriority w:val="99"/>
    <w:semiHidden/>
    <w:unhideWhenUsed/>
    <w:rsid w:val="00042B52"/>
    <w:rPr>
      <w:vertAlign w:val="superscript"/>
    </w:rPr>
  </w:style>
  <w:style w:type="paragraph" w:customStyle="1" w:styleId="Bulleted">
    <w:name w:val="Bulleted"/>
    <w:basedOn w:val="ListParagraph"/>
    <w:qFormat/>
    <w:rsid w:val="00B23E2C"/>
    <w:pPr>
      <w:numPr>
        <w:numId w:val="7"/>
      </w:numPr>
      <w:spacing w:before="120" w:after="120" w:line="259" w:lineRule="auto"/>
      <w:ind w:left="964"/>
      <w:contextualSpacing w:val="0"/>
      <w:jc w:val="both"/>
    </w:pPr>
    <w:rPr>
      <w:rFonts w:ascii="Arial" w:hAnsi="Arial" w:cs="Arial"/>
      <w:kern w:val="0"/>
      <w:sz w:val="20"/>
      <w:szCs w:val="20"/>
      <w:lang w:eastAsia="en-GB"/>
      <w14:ligatures w14:val="none"/>
    </w:rPr>
  </w:style>
  <w:style w:type="character" w:customStyle="1" w:styleId="normaltextrun">
    <w:name w:val="normaltextrun"/>
    <w:basedOn w:val="DefaultParagraphFont"/>
    <w:rsid w:val="0073540E"/>
  </w:style>
  <w:style w:type="character" w:styleId="UnresolvedMention">
    <w:name w:val="Unresolved Mention"/>
    <w:basedOn w:val="DefaultParagraphFont"/>
    <w:uiPriority w:val="99"/>
    <w:semiHidden/>
    <w:unhideWhenUsed/>
    <w:rsid w:val="003E21D4"/>
    <w:rPr>
      <w:color w:val="605E5C"/>
      <w:shd w:val="clear" w:color="auto" w:fill="E1DFDD"/>
    </w:rPr>
  </w:style>
  <w:style w:type="character" w:customStyle="1" w:styleId="cf01">
    <w:name w:val="cf01"/>
    <w:basedOn w:val="DefaultParagraphFont"/>
    <w:rsid w:val="00154B9D"/>
    <w:rPr>
      <w:rFonts w:ascii="Segoe UI" w:hAnsi="Segoe UI" w:cs="Segoe UI" w:hint="default"/>
    </w:rPr>
  </w:style>
  <w:style w:type="character" w:customStyle="1" w:styleId="ui-provider">
    <w:name w:val="ui-provider"/>
    <w:basedOn w:val="DefaultParagraphFont"/>
    <w:rsid w:val="00154B9D"/>
  </w:style>
  <w:style w:type="paragraph" w:styleId="CommentSubject">
    <w:name w:val="annotation subject"/>
    <w:basedOn w:val="CommentText"/>
    <w:next w:val="CommentText"/>
    <w:link w:val="CommentSubjectChar"/>
    <w:uiPriority w:val="99"/>
    <w:semiHidden/>
    <w:unhideWhenUsed/>
    <w:rsid w:val="00154B9D"/>
    <w:rPr>
      <w:b/>
      <w:bCs/>
    </w:rPr>
  </w:style>
  <w:style w:type="character" w:customStyle="1" w:styleId="CommentSubjectChar">
    <w:name w:val="Comment Subject Char"/>
    <w:basedOn w:val="CommentTextChar"/>
    <w:link w:val="CommentSubject"/>
    <w:uiPriority w:val="99"/>
    <w:semiHidden/>
    <w:rsid w:val="00154B9D"/>
    <w:rPr>
      <w:rFonts w:eastAsiaTheme="minorHAnsi"/>
      <w:b/>
      <w:bCs/>
      <w:sz w:val="20"/>
      <w:szCs w:val="20"/>
    </w:rPr>
  </w:style>
  <w:style w:type="numbering" w:customStyle="1" w:styleId="NoList1">
    <w:name w:val="No List1"/>
    <w:next w:val="NoList"/>
    <w:uiPriority w:val="99"/>
    <w:semiHidden/>
    <w:unhideWhenUsed/>
    <w:rsid w:val="00154B9D"/>
  </w:style>
  <w:style w:type="paragraph" w:customStyle="1" w:styleId="Title1">
    <w:name w:val="Title1"/>
    <w:basedOn w:val="Normal"/>
    <w:next w:val="Normal"/>
    <w:uiPriority w:val="10"/>
    <w:qFormat/>
    <w:rsid w:val="00154B9D"/>
    <w:pPr>
      <w:contextualSpacing/>
    </w:pPr>
    <w:rPr>
      <w:rFonts w:ascii="Calibri Light" w:eastAsia="Yu Gothic Light" w:hAnsi="Calibri Light" w:cs="Times New Roman"/>
      <w:spacing w:val="-10"/>
      <w:kern w:val="28"/>
      <w:sz w:val="56"/>
      <w:szCs w:val="56"/>
    </w:rPr>
  </w:style>
  <w:style w:type="character" w:customStyle="1" w:styleId="TitleChar">
    <w:name w:val="Title Char"/>
    <w:basedOn w:val="DefaultParagraphFont"/>
    <w:link w:val="Title"/>
    <w:uiPriority w:val="10"/>
    <w:rsid w:val="00154B9D"/>
    <w:rPr>
      <w:rFonts w:ascii="Calibri Light" w:eastAsia="Yu Gothic Light" w:hAnsi="Calibri Light" w:cs="Times New Roman"/>
      <w:spacing w:val="-10"/>
      <w:kern w:val="28"/>
      <w:sz w:val="56"/>
      <w:szCs w:val="56"/>
    </w:rPr>
  </w:style>
  <w:style w:type="table" w:customStyle="1" w:styleId="TableGrid1">
    <w:name w:val="Table Grid1"/>
    <w:basedOn w:val="TableNormal"/>
    <w:next w:val="TableGrid"/>
    <w:uiPriority w:val="39"/>
    <w:rsid w:val="00154B9D"/>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F5 List Paragraph Char,List Paragraph2 Char,MAIN CONTENT Char,List Paragraph12 Char,Dot pt Char,List Paragraph1 Char,Colorful List - Accent 11 Char,No Spacing1 Char,List Paragraph Char Char Char Char,Indicator Text Char,Bullet 1 Char"/>
    <w:basedOn w:val="DefaultParagraphFont"/>
    <w:link w:val="ListParagraph"/>
    <w:uiPriority w:val="34"/>
    <w:qFormat/>
    <w:locked/>
    <w:rsid w:val="00154B9D"/>
    <w:rPr>
      <w:rFonts w:eastAsiaTheme="minorHAnsi"/>
      <w:sz w:val="24"/>
      <w:szCs w:val="24"/>
    </w:rPr>
  </w:style>
  <w:style w:type="character" w:customStyle="1" w:styleId="eop">
    <w:name w:val="eop"/>
    <w:basedOn w:val="DefaultParagraphFont"/>
    <w:rsid w:val="00154B9D"/>
  </w:style>
  <w:style w:type="paragraph" w:styleId="Title">
    <w:name w:val="Title"/>
    <w:basedOn w:val="Normal"/>
    <w:next w:val="Normal"/>
    <w:link w:val="TitleChar"/>
    <w:uiPriority w:val="10"/>
    <w:qFormat/>
    <w:rsid w:val="00154B9D"/>
    <w:pPr>
      <w:contextualSpacing/>
    </w:pPr>
    <w:rPr>
      <w:rFonts w:ascii="Calibri Light" w:eastAsia="Yu Gothic Light" w:hAnsi="Calibri Light" w:cs="Times New Roman"/>
      <w:spacing w:val="-10"/>
      <w:kern w:val="28"/>
      <w:sz w:val="56"/>
      <w:szCs w:val="56"/>
    </w:rPr>
  </w:style>
  <w:style w:type="character" w:customStyle="1" w:styleId="TitleChar1">
    <w:name w:val="Title Char1"/>
    <w:basedOn w:val="DefaultParagraphFont"/>
    <w:uiPriority w:val="10"/>
    <w:rsid w:val="00154B9D"/>
    <w:rPr>
      <w:rFonts w:asciiTheme="majorHAnsi" w:eastAsiaTheme="majorEastAsia" w:hAnsiTheme="majorHAnsi" w:cstheme="majorBidi"/>
      <w:spacing w:val="-10"/>
      <w:kern w:val="28"/>
      <w:sz w:val="56"/>
      <w:szCs w:val="56"/>
    </w:rPr>
  </w:style>
  <w:style w:type="paragraph" w:customStyle="1" w:styleId="pf0">
    <w:name w:val="pf0"/>
    <w:basedOn w:val="Normal"/>
    <w:rsid w:val="0021337B"/>
    <w:pPr>
      <w:spacing w:before="100" w:beforeAutospacing="1" w:after="100" w:afterAutospacing="1"/>
    </w:pPr>
    <w:rPr>
      <w:rFonts w:ascii="Times New Roman" w:eastAsia="Times New Roman" w:hAnsi="Times New Roman" w:cs="Times New Roman"/>
      <w:kern w:val="0"/>
      <w:lang w:eastAsia="en-GB"/>
      <w14:ligatures w14:val="none"/>
    </w:rPr>
  </w:style>
  <w:style w:type="character" w:styleId="Strong">
    <w:name w:val="Strong"/>
    <w:basedOn w:val="DefaultParagraphFont"/>
    <w:uiPriority w:val="22"/>
    <w:qFormat/>
    <w:rsid w:val="000007F6"/>
    <w:rPr>
      <w:b/>
      <w:bCs/>
    </w:rPr>
  </w:style>
  <w:style w:type="paragraph" w:customStyle="1" w:styleId="paragraph">
    <w:name w:val="paragraph"/>
    <w:basedOn w:val="Normal"/>
    <w:rsid w:val="00016DC0"/>
    <w:pPr>
      <w:spacing w:before="100" w:beforeAutospacing="1" w:after="100" w:afterAutospacing="1"/>
    </w:pPr>
    <w:rPr>
      <w:rFonts w:ascii="Times New Roman" w:hAnsi="Times New Roman" w:cs="Times New Roman"/>
      <w:kern w:val="0"/>
      <w:lang w:eastAsia="en-GB"/>
      <w14:ligatures w14:val="none"/>
    </w:rPr>
  </w:style>
  <w:style w:type="character" w:customStyle="1" w:styleId="highlighted">
    <w:name w:val="highlighted"/>
    <w:basedOn w:val="DefaultParagraphFont"/>
    <w:rsid w:val="00117436"/>
  </w:style>
  <w:style w:type="paragraph" w:customStyle="1" w:styleId="Heading41">
    <w:name w:val="Heading 41"/>
    <w:basedOn w:val="Normal"/>
    <w:next w:val="Normal"/>
    <w:uiPriority w:val="9"/>
    <w:semiHidden/>
    <w:unhideWhenUsed/>
    <w:qFormat/>
    <w:rsid w:val="00D45E0E"/>
    <w:pPr>
      <w:keepNext/>
      <w:keepLines/>
      <w:spacing w:before="40"/>
      <w:outlineLvl w:val="3"/>
    </w:pPr>
    <w:rPr>
      <w:rFonts w:ascii="Calibri" w:eastAsia="MS Gothic" w:hAnsi="Calibri" w:cs="Times New Roman"/>
      <w:i/>
      <w:iCs/>
      <w:color w:val="365F91"/>
      <w:kern w:val="0"/>
      <w:sz w:val="20"/>
      <w:szCs w:val="20"/>
      <w:lang w:val="en-US" w:eastAsia="ja-JP"/>
      <w14:ligatures w14:val="none"/>
    </w:rPr>
  </w:style>
  <w:style w:type="character" w:customStyle="1" w:styleId="Heading4Char">
    <w:name w:val="Heading 4 Char"/>
    <w:basedOn w:val="DefaultParagraphFont"/>
    <w:link w:val="Heading4"/>
    <w:uiPriority w:val="9"/>
    <w:semiHidden/>
    <w:rsid w:val="00D45E0E"/>
    <w:rPr>
      <w:rFonts w:ascii="Calibri" w:eastAsia="MS Gothic" w:hAnsi="Calibri" w:cs="Times New Roman"/>
      <w:i/>
      <w:iCs/>
      <w:color w:val="365F91"/>
    </w:rPr>
  </w:style>
  <w:style w:type="character" w:customStyle="1" w:styleId="Heading4Char1">
    <w:name w:val="Heading 4 Char1"/>
    <w:basedOn w:val="DefaultParagraphFont"/>
    <w:uiPriority w:val="9"/>
    <w:semiHidden/>
    <w:rsid w:val="00D45E0E"/>
    <w:rPr>
      <w:rFonts w:asciiTheme="majorHAnsi" w:eastAsiaTheme="majorEastAsia" w:hAnsiTheme="majorHAnsi" w:cstheme="majorBidi"/>
      <w:i/>
      <w:iCs/>
      <w:color w:val="2F5496" w:themeColor="accent1" w:themeShade="BF"/>
      <w:sz w:val="24"/>
      <w:szCs w:val="24"/>
    </w:rPr>
  </w:style>
  <w:style w:type="character" w:customStyle="1" w:styleId="scxw61527996">
    <w:name w:val="scxw61527996"/>
    <w:basedOn w:val="DefaultParagraphFont"/>
    <w:rsid w:val="00F70748"/>
  </w:style>
  <w:style w:type="character" w:customStyle="1" w:styleId="Heading6Char">
    <w:name w:val="Heading 6 Char"/>
    <w:basedOn w:val="DefaultParagraphFont"/>
    <w:link w:val="Heading6"/>
    <w:uiPriority w:val="9"/>
    <w:semiHidden/>
    <w:rsid w:val="00674133"/>
    <w:rPr>
      <w:rFonts w:asciiTheme="majorHAnsi" w:eastAsiaTheme="majorEastAsia" w:hAnsiTheme="majorHAnsi" w:cstheme="majorBidi"/>
      <w:color w:val="1F3763" w:themeColor="accent1" w:themeShade="7F"/>
      <w:sz w:val="24"/>
      <w:szCs w:val="24"/>
    </w:rPr>
  </w:style>
  <w:style w:type="character" w:styleId="Emphasis">
    <w:name w:val="Emphasis"/>
    <w:basedOn w:val="DefaultParagraphFont"/>
    <w:uiPriority w:val="20"/>
    <w:qFormat/>
    <w:rsid w:val="00AA50FA"/>
    <w:rPr>
      <w:i/>
      <w:iCs/>
    </w:rPr>
  </w:style>
  <w:style w:type="character" w:styleId="Mention">
    <w:name w:val="Mention"/>
    <w:basedOn w:val="DefaultParagraphFont"/>
    <w:uiPriority w:val="99"/>
    <w:unhideWhenUsed/>
    <w:rsid w:val="009A56BF"/>
    <w:rPr>
      <w:color w:val="2B579A"/>
      <w:shd w:val="clear" w:color="auto" w:fill="E1DFDD"/>
    </w:rPr>
  </w:style>
  <w:style w:type="paragraph" w:styleId="TOCHeading">
    <w:name w:val="TOC Heading"/>
    <w:basedOn w:val="Heading1"/>
    <w:next w:val="Normal"/>
    <w:uiPriority w:val="39"/>
    <w:unhideWhenUsed/>
    <w:qFormat/>
    <w:rsid w:val="00BC1137"/>
    <w:pPr>
      <w:keepNext/>
      <w:keepLines/>
      <w:numPr>
        <w:numId w:val="0"/>
      </w:numPr>
      <w:spacing w:before="240" w:line="259" w:lineRule="auto"/>
      <w:outlineLvl w:val="9"/>
    </w:pPr>
    <w:rPr>
      <w:rFonts w:asciiTheme="majorHAnsi" w:eastAsiaTheme="majorEastAsia" w:hAnsiTheme="majorHAnsi" w:cstheme="majorBidi"/>
      <w:color w:val="2F5496" w:themeColor="accent1" w:themeShade="BF"/>
      <w:kern w:val="0"/>
      <w:sz w:val="32"/>
      <w:szCs w:val="32"/>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9552071">
      <w:bodyDiv w:val="1"/>
      <w:marLeft w:val="0"/>
      <w:marRight w:val="0"/>
      <w:marTop w:val="0"/>
      <w:marBottom w:val="0"/>
      <w:divBdr>
        <w:top w:val="none" w:sz="0" w:space="0" w:color="auto"/>
        <w:left w:val="none" w:sz="0" w:space="0" w:color="auto"/>
        <w:bottom w:val="none" w:sz="0" w:space="0" w:color="auto"/>
        <w:right w:val="none" w:sz="0" w:space="0" w:color="auto"/>
      </w:divBdr>
    </w:div>
    <w:div w:id="109395897">
      <w:bodyDiv w:val="1"/>
      <w:marLeft w:val="0"/>
      <w:marRight w:val="0"/>
      <w:marTop w:val="0"/>
      <w:marBottom w:val="0"/>
      <w:divBdr>
        <w:top w:val="none" w:sz="0" w:space="0" w:color="auto"/>
        <w:left w:val="none" w:sz="0" w:space="0" w:color="auto"/>
        <w:bottom w:val="none" w:sz="0" w:space="0" w:color="auto"/>
        <w:right w:val="none" w:sz="0" w:space="0" w:color="auto"/>
      </w:divBdr>
    </w:div>
    <w:div w:id="128741668">
      <w:bodyDiv w:val="1"/>
      <w:marLeft w:val="0"/>
      <w:marRight w:val="0"/>
      <w:marTop w:val="0"/>
      <w:marBottom w:val="0"/>
      <w:divBdr>
        <w:top w:val="none" w:sz="0" w:space="0" w:color="auto"/>
        <w:left w:val="none" w:sz="0" w:space="0" w:color="auto"/>
        <w:bottom w:val="none" w:sz="0" w:space="0" w:color="auto"/>
        <w:right w:val="none" w:sz="0" w:space="0" w:color="auto"/>
      </w:divBdr>
    </w:div>
    <w:div w:id="155803485">
      <w:bodyDiv w:val="1"/>
      <w:marLeft w:val="0"/>
      <w:marRight w:val="0"/>
      <w:marTop w:val="0"/>
      <w:marBottom w:val="0"/>
      <w:divBdr>
        <w:top w:val="none" w:sz="0" w:space="0" w:color="auto"/>
        <w:left w:val="none" w:sz="0" w:space="0" w:color="auto"/>
        <w:bottom w:val="none" w:sz="0" w:space="0" w:color="auto"/>
        <w:right w:val="none" w:sz="0" w:space="0" w:color="auto"/>
      </w:divBdr>
    </w:div>
    <w:div w:id="178741454">
      <w:bodyDiv w:val="1"/>
      <w:marLeft w:val="0"/>
      <w:marRight w:val="0"/>
      <w:marTop w:val="0"/>
      <w:marBottom w:val="0"/>
      <w:divBdr>
        <w:top w:val="none" w:sz="0" w:space="0" w:color="auto"/>
        <w:left w:val="none" w:sz="0" w:space="0" w:color="auto"/>
        <w:bottom w:val="none" w:sz="0" w:space="0" w:color="auto"/>
        <w:right w:val="none" w:sz="0" w:space="0" w:color="auto"/>
      </w:divBdr>
    </w:div>
    <w:div w:id="227345892">
      <w:bodyDiv w:val="1"/>
      <w:marLeft w:val="0"/>
      <w:marRight w:val="0"/>
      <w:marTop w:val="0"/>
      <w:marBottom w:val="0"/>
      <w:divBdr>
        <w:top w:val="none" w:sz="0" w:space="0" w:color="auto"/>
        <w:left w:val="none" w:sz="0" w:space="0" w:color="auto"/>
        <w:bottom w:val="none" w:sz="0" w:space="0" w:color="auto"/>
        <w:right w:val="none" w:sz="0" w:space="0" w:color="auto"/>
      </w:divBdr>
    </w:div>
    <w:div w:id="305937753">
      <w:bodyDiv w:val="1"/>
      <w:marLeft w:val="0"/>
      <w:marRight w:val="0"/>
      <w:marTop w:val="0"/>
      <w:marBottom w:val="0"/>
      <w:divBdr>
        <w:top w:val="none" w:sz="0" w:space="0" w:color="auto"/>
        <w:left w:val="none" w:sz="0" w:space="0" w:color="auto"/>
        <w:bottom w:val="none" w:sz="0" w:space="0" w:color="auto"/>
        <w:right w:val="none" w:sz="0" w:space="0" w:color="auto"/>
      </w:divBdr>
    </w:div>
    <w:div w:id="318577067">
      <w:bodyDiv w:val="1"/>
      <w:marLeft w:val="0"/>
      <w:marRight w:val="0"/>
      <w:marTop w:val="0"/>
      <w:marBottom w:val="0"/>
      <w:divBdr>
        <w:top w:val="none" w:sz="0" w:space="0" w:color="auto"/>
        <w:left w:val="none" w:sz="0" w:space="0" w:color="auto"/>
        <w:bottom w:val="none" w:sz="0" w:space="0" w:color="auto"/>
        <w:right w:val="none" w:sz="0" w:space="0" w:color="auto"/>
      </w:divBdr>
    </w:div>
    <w:div w:id="379475572">
      <w:bodyDiv w:val="1"/>
      <w:marLeft w:val="0"/>
      <w:marRight w:val="0"/>
      <w:marTop w:val="0"/>
      <w:marBottom w:val="0"/>
      <w:divBdr>
        <w:top w:val="none" w:sz="0" w:space="0" w:color="auto"/>
        <w:left w:val="none" w:sz="0" w:space="0" w:color="auto"/>
        <w:bottom w:val="none" w:sz="0" w:space="0" w:color="auto"/>
        <w:right w:val="none" w:sz="0" w:space="0" w:color="auto"/>
      </w:divBdr>
    </w:div>
    <w:div w:id="458378287">
      <w:bodyDiv w:val="1"/>
      <w:marLeft w:val="0"/>
      <w:marRight w:val="0"/>
      <w:marTop w:val="0"/>
      <w:marBottom w:val="0"/>
      <w:divBdr>
        <w:top w:val="none" w:sz="0" w:space="0" w:color="auto"/>
        <w:left w:val="none" w:sz="0" w:space="0" w:color="auto"/>
        <w:bottom w:val="none" w:sz="0" w:space="0" w:color="auto"/>
        <w:right w:val="none" w:sz="0" w:space="0" w:color="auto"/>
      </w:divBdr>
    </w:div>
    <w:div w:id="531579892">
      <w:bodyDiv w:val="1"/>
      <w:marLeft w:val="0"/>
      <w:marRight w:val="0"/>
      <w:marTop w:val="0"/>
      <w:marBottom w:val="0"/>
      <w:divBdr>
        <w:top w:val="none" w:sz="0" w:space="0" w:color="auto"/>
        <w:left w:val="none" w:sz="0" w:space="0" w:color="auto"/>
        <w:bottom w:val="none" w:sz="0" w:space="0" w:color="auto"/>
        <w:right w:val="none" w:sz="0" w:space="0" w:color="auto"/>
      </w:divBdr>
    </w:div>
    <w:div w:id="538127897">
      <w:bodyDiv w:val="1"/>
      <w:marLeft w:val="0"/>
      <w:marRight w:val="0"/>
      <w:marTop w:val="0"/>
      <w:marBottom w:val="0"/>
      <w:divBdr>
        <w:top w:val="none" w:sz="0" w:space="0" w:color="auto"/>
        <w:left w:val="none" w:sz="0" w:space="0" w:color="auto"/>
        <w:bottom w:val="none" w:sz="0" w:space="0" w:color="auto"/>
        <w:right w:val="none" w:sz="0" w:space="0" w:color="auto"/>
      </w:divBdr>
    </w:div>
    <w:div w:id="539826299">
      <w:bodyDiv w:val="1"/>
      <w:marLeft w:val="0"/>
      <w:marRight w:val="0"/>
      <w:marTop w:val="0"/>
      <w:marBottom w:val="0"/>
      <w:divBdr>
        <w:top w:val="none" w:sz="0" w:space="0" w:color="auto"/>
        <w:left w:val="none" w:sz="0" w:space="0" w:color="auto"/>
        <w:bottom w:val="none" w:sz="0" w:space="0" w:color="auto"/>
        <w:right w:val="none" w:sz="0" w:space="0" w:color="auto"/>
      </w:divBdr>
    </w:div>
    <w:div w:id="565184586">
      <w:bodyDiv w:val="1"/>
      <w:marLeft w:val="0"/>
      <w:marRight w:val="0"/>
      <w:marTop w:val="0"/>
      <w:marBottom w:val="0"/>
      <w:divBdr>
        <w:top w:val="none" w:sz="0" w:space="0" w:color="auto"/>
        <w:left w:val="none" w:sz="0" w:space="0" w:color="auto"/>
        <w:bottom w:val="none" w:sz="0" w:space="0" w:color="auto"/>
        <w:right w:val="none" w:sz="0" w:space="0" w:color="auto"/>
      </w:divBdr>
    </w:div>
    <w:div w:id="570041785">
      <w:bodyDiv w:val="1"/>
      <w:marLeft w:val="0"/>
      <w:marRight w:val="0"/>
      <w:marTop w:val="0"/>
      <w:marBottom w:val="0"/>
      <w:divBdr>
        <w:top w:val="none" w:sz="0" w:space="0" w:color="auto"/>
        <w:left w:val="none" w:sz="0" w:space="0" w:color="auto"/>
        <w:bottom w:val="none" w:sz="0" w:space="0" w:color="auto"/>
        <w:right w:val="none" w:sz="0" w:space="0" w:color="auto"/>
      </w:divBdr>
    </w:div>
    <w:div w:id="661354081">
      <w:bodyDiv w:val="1"/>
      <w:marLeft w:val="0"/>
      <w:marRight w:val="0"/>
      <w:marTop w:val="0"/>
      <w:marBottom w:val="0"/>
      <w:divBdr>
        <w:top w:val="none" w:sz="0" w:space="0" w:color="auto"/>
        <w:left w:val="none" w:sz="0" w:space="0" w:color="auto"/>
        <w:bottom w:val="none" w:sz="0" w:space="0" w:color="auto"/>
        <w:right w:val="none" w:sz="0" w:space="0" w:color="auto"/>
      </w:divBdr>
    </w:div>
    <w:div w:id="756631598">
      <w:bodyDiv w:val="1"/>
      <w:marLeft w:val="0"/>
      <w:marRight w:val="0"/>
      <w:marTop w:val="0"/>
      <w:marBottom w:val="0"/>
      <w:divBdr>
        <w:top w:val="none" w:sz="0" w:space="0" w:color="auto"/>
        <w:left w:val="none" w:sz="0" w:space="0" w:color="auto"/>
        <w:bottom w:val="none" w:sz="0" w:space="0" w:color="auto"/>
        <w:right w:val="none" w:sz="0" w:space="0" w:color="auto"/>
      </w:divBdr>
    </w:div>
    <w:div w:id="763263442">
      <w:bodyDiv w:val="1"/>
      <w:marLeft w:val="0"/>
      <w:marRight w:val="0"/>
      <w:marTop w:val="0"/>
      <w:marBottom w:val="0"/>
      <w:divBdr>
        <w:top w:val="none" w:sz="0" w:space="0" w:color="auto"/>
        <w:left w:val="none" w:sz="0" w:space="0" w:color="auto"/>
        <w:bottom w:val="none" w:sz="0" w:space="0" w:color="auto"/>
        <w:right w:val="none" w:sz="0" w:space="0" w:color="auto"/>
      </w:divBdr>
    </w:div>
    <w:div w:id="775903553">
      <w:bodyDiv w:val="1"/>
      <w:marLeft w:val="0"/>
      <w:marRight w:val="0"/>
      <w:marTop w:val="0"/>
      <w:marBottom w:val="0"/>
      <w:divBdr>
        <w:top w:val="none" w:sz="0" w:space="0" w:color="auto"/>
        <w:left w:val="none" w:sz="0" w:space="0" w:color="auto"/>
        <w:bottom w:val="none" w:sz="0" w:space="0" w:color="auto"/>
        <w:right w:val="none" w:sz="0" w:space="0" w:color="auto"/>
      </w:divBdr>
    </w:div>
    <w:div w:id="796410885">
      <w:bodyDiv w:val="1"/>
      <w:marLeft w:val="0"/>
      <w:marRight w:val="0"/>
      <w:marTop w:val="0"/>
      <w:marBottom w:val="0"/>
      <w:divBdr>
        <w:top w:val="none" w:sz="0" w:space="0" w:color="auto"/>
        <w:left w:val="none" w:sz="0" w:space="0" w:color="auto"/>
        <w:bottom w:val="none" w:sz="0" w:space="0" w:color="auto"/>
        <w:right w:val="none" w:sz="0" w:space="0" w:color="auto"/>
      </w:divBdr>
    </w:div>
    <w:div w:id="805897635">
      <w:bodyDiv w:val="1"/>
      <w:marLeft w:val="0"/>
      <w:marRight w:val="0"/>
      <w:marTop w:val="0"/>
      <w:marBottom w:val="0"/>
      <w:divBdr>
        <w:top w:val="none" w:sz="0" w:space="0" w:color="auto"/>
        <w:left w:val="none" w:sz="0" w:space="0" w:color="auto"/>
        <w:bottom w:val="none" w:sz="0" w:space="0" w:color="auto"/>
        <w:right w:val="none" w:sz="0" w:space="0" w:color="auto"/>
      </w:divBdr>
    </w:div>
    <w:div w:id="816147933">
      <w:bodyDiv w:val="1"/>
      <w:marLeft w:val="0"/>
      <w:marRight w:val="0"/>
      <w:marTop w:val="0"/>
      <w:marBottom w:val="0"/>
      <w:divBdr>
        <w:top w:val="none" w:sz="0" w:space="0" w:color="auto"/>
        <w:left w:val="none" w:sz="0" w:space="0" w:color="auto"/>
        <w:bottom w:val="none" w:sz="0" w:space="0" w:color="auto"/>
        <w:right w:val="none" w:sz="0" w:space="0" w:color="auto"/>
      </w:divBdr>
    </w:div>
    <w:div w:id="821431159">
      <w:bodyDiv w:val="1"/>
      <w:marLeft w:val="0"/>
      <w:marRight w:val="0"/>
      <w:marTop w:val="0"/>
      <w:marBottom w:val="0"/>
      <w:divBdr>
        <w:top w:val="none" w:sz="0" w:space="0" w:color="auto"/>
        <w:left w:val="none" w:sz="0" w:space="0" w:color="auto"/>
        <w:bottom w:val="none" w:sz="0" w:space="0" w:color="auto"/>
        <w:right w:val="none" w:sz="0" w:space="0" w:color="auto"/>
      </w:divBdr>
    </w:div>
    <w:div w:id="823812809">
      <w:bodyDiv w:val="1"/>
      <w:marLeft w:val="0"/>
      <w:marRight w:val="0"/>
      <w:marTop w:val="0"/>
      <w:marBottom w:val="0"/>
      <w:divBdr>
        <w:top w:val="none" w:sz="0" w:space="0" w:color="auto"/>
        <w:left w:val="none" w:sz="0" w:space="0" w:color="auto"/>
        <w:bottom w:val="none" w:sz="0" w:space="0" w:color="auto"/>
        <w:right w:val="none" w:sz="0" w:space="0" w:color="auto"/>
      </w:divBdr>
    </w:div>
    <w:div w:id="834033115">
      <w:bodyDiv w:val="1"/>
      <w:marLeft w:val="0"/>
      <w:marRight w:val="0"/>
      <w:marTop w:val="0"/>
      <w:marBottom w:val="0"/>
      <w:divBdr>
        <w:top w:val="none" w:sz="0" w:space="0" w:color="auto"/>
        <w:left w:val="none" w:sz="0" w:space="0" w:color="auto"/>
        <w:bottom w:val="none" w:sz="0" w:space="0" w:color="auto"/>
        <w:right w:val="none" w:sz="0" w:space="0" w:color="auto"/>
      </w:divBdr>
    </w:div>
    <w:div w:id="855726115">
      <w:bodyDiv w:val="1"/>
      <w:marLeft w:val="0"/>
      <w:marRight w:val="0"/>
      <w:marTop w:val="0"/>
      <w:marBottom w:val="0"/>
      <w:divBdr>
        <w:top w:val="none" w:sz="0" w:space="0" w:color="auto"/>
        <w:left w:val="none" w:sz="0" w:space="0" w:color="auto"/>
        <w:bottom w:val="none" w:sz="0" w:space="0" w:color="auto"/>
        <w:right w:val="none" w:sz="0" w:space="0" w:color="auto"/>
      </w:divBdr>
    </w:div>
    <w:div w:id="901335725">
      <w:bodyDiv w:val="1"/>
      <w:marLeft w:val="0"/>
      <w:marRight w:val="0"/>
      <w:marTop w:val="0"/>
      <w:marBottom w:val="0"/>
      <w:divBdr>
        <w:top w:val="none" w:sz="0" w:space="0" w:color="auto"/>
        <w:left w:val="none" w:sz="0" w:space="0" w:color="auto"/>
        <w:bottom w:val="none" w:sz="0" w:space="0" w:color="auto"/>
        <w:right w:val="none" w:sz="0" w:space="0" w:color="auto"/>
      </w:divBdr>
    </w:div>
    <w:div w:id="903179853">
      <w:bodyDiv w:val="1"/>
      <w:marLeft w:val="0"/>
      <w:marRight w:val="0"/>
      <w:marTop w:val="0"/>
      <w:marBottom w:val="0"/>
      <w:divBdr>
        <w:top w:val="none" w:sz="0" w:space="0" w:color="auto"/>
        <w:left w:val="none" w:sz="0" w:space="0" w:color="auto"/>
        <w:bottom w:val="none" w:sz="0" w:space="0" w:color="auto"/>
        <w:right w:val="none" w:sz="0" w:space="0" w:color="auto"/>
      </w:divBdr>
    </w:div>
    <w:div w:id="912084178">
      <w:bodyDiv w:val="1"/>
      <w:marLeft w:val="0"/>
      <w:marRight w:val="0"/>
      <w:marTop w:val="0"/>
      <w:marBottom w:val="0"/>
      <w:divBdr>
        <w:top w:val="none" w:sz="0" w:space="0" w:color="auto"/>
        <w:left w:val="none" w:sz="0" w:space="0" w:color="auto"/>
        <w:bottom w:val="none" w:sz="0" w:space="0" w:color="auto"/>
        <w:right w:val="none" w:sz="0" w:space="0" w:color="auto"/>
      </w:divBdr>
    </w:div>
    <w:div w:id="917904418">
      <w:bodyDiv w:val="1"/>
      <w:marLeft w:val="0"/>
      <w:marRight w:val="0"/>
      <w:marTop w:val="0"/>
      <w:marBottom w:val="0"/>
      <w:divBdr>
        <w:top w:val="none" w:sz="0" w:space="0" w:color="auto"/>
        <w:left w:val="none" w:sz="0" w:space="0" w:color="auto"/>
        <w:bottom w:val="none" w:sz="0" w:space="0" w:color="auto"/>
        <w:right w:val="none" w:sz="0" w:space="0" w:color="auto"/>
      </w:divBdr>
    </w:div>
    <w:div w:id="920329987">
      <w:bodyDiv w:val="1"/>
      <w:marLeft w:val="0"/>
      <w:marRight w:val="0"/>
      <w:marTop w:val="0"/>
      <w:marBottom w:val="0"/>
      <w:divBdr>
        <w:top w:val="none" w:sz="0" w:space="0" w:color="auto"/>
        <w:left w:val="none" w:sz="0" w:space="0" w:color="auto"/>
        <w:bottom w:val="none" w:sz="0" w:space="0" w:color="auto"/>
        <w:right w:val="none" w:sz="0" w:space="0" w:color="auto"/>
      </w:divBdr>
    </w:div>
    <w:div w:id="937715217">
      <w:bodyDiv w:val="1"/>
      <w:marLeft w:val="0"/>
      <w:marRight w:val="0"/>
      <w:marTop w:val="0"/>
      <w:marBottom w:val="0"/>
      <w:divBdr>
        <w:top w:val="none" w:sz="0" w:space="0" w:color="auto"/>
        <w:left w:val="none" w:sz="0" w:space="0" w:color="auto"/>
        <w:bottom w:val="none" w:sz="0" w:space="0" w:color="auto"/>
        <w:right w:val="none" w:sz="0" w:space="0" w:color="auto"/>
      </w:divBdr>
    </w:div>
    <w:div w:id="1015378510">
      <w:bodyDiv w:val="1"/>
      <w:marLeft w:val="0"/>
      <w:marRight w:val="0"/>
      <w:marTop w:val="0"/>
      <w:marBottom w:val="0"/>
      <w:divBdr>
        <w:top w:val="none" w:sz="0" w:space="0" w:color="auto"/>
        <w:left w:val="none" w:sz="0" w:space="0" w:color="auto"/>
        <w:bottom w:val="none" w:sz="0" w:space="0" w:color="auto"/>
        <w:right w:val="none" w:sz="0" w:space="0" w:color="auto"/>
      </w:divBdr>
    </w:div>
    <w:div w:id="1018308832">
      <w:bodyDiv w:val="1"/>
      <w:marLeft w:val="0"/>
      <w:marRight w:val="0"/>
      <w:marTop w:val="0"/>
      <w:marBottom w:val="0"/>
      <w:divBdr>
        <w:top w:val="none" w:sz="0" w:space="0" w:color="auto"/>
        <w:left w:val="none" w:sz="0" w:space="0" w:color="auto"/>
        <w:bottom w:val="none" w:sz="0" w:space="0" w:color="auto"/>
        <w:right w:val="none" w:sz="0" w:space="0" w:color="auto"/>
      </w:divBdr>
    </w:div>
    <w:div w:id="1022629625">
      <w:bodyDiv w:val="1"/>
      <w:marLeft w:val="0"/>
      <w:marRight w:val="0"/>
      <w:marTop w:val="0"/>
      <w:marBottom w:val="0"/>
      <w:divBdr>
        <w:top w:val="none" w:sz="0" w:space="0" w:color="auto"/>
        <w:left w:val="none" w:sz="0" w:space="0" w:color="auto"/>
        <w:bottom w:val="none" w:sz="0" w:space="0" w:color="auto"/>
        <w:right w:val="none" w:sz="0" w:space="0" w:color="auto"/>
      </w:divBdr>
    </w:div>
    <w:div w:id="1029140065">
      <w:bodyDiv w:val="1"/>
      <w:marLeft w:val="0"/>
      <w:marRight w:val="0"/>
      <w:marTop w:val="0"/>
      <w:marBottom w:val="0"/>
      <w:divBdr>
        <w:top w:val="none" w:sz="0" w:space="0" w:color="auto"/>
        <w:left w:val="none" w:sz="0" w:space="0" w:color="auto"/>
        <w:bottom w:val="none" w:sz="0" w:space="0" w:color="auto"/>
        <w:right w:val="none" w:sz="0" w:space="0" w:color="auto"/>
      </w:divBdr>
    </w:div>
    <w:div w:id="1052461952">
      <w:bodyDiv w:val="1"/>
      <w:marLeft w:val="0"/>
      <w:marRight w:val="0"/>
      <w:marTop w:val="0"/>
      <w:marBottom w:val="0"/>
      <w:divBdr>
        <w:top w:val="none" w:sz="0" w:space="0" w:color="auto"/>
        <w:left w:val="none" w:sz="0" w:space="0" w:color="auto"/>
        <w:bottom w:val="none" w:sz="0" w:space="0" w:color="auto"/>
        <w:right w:val="none" w:sz="0" w:space="0" w:color="auto"/>
      </w:divBdr>
    </w:div>
    <w:div w:id="1073963888">
      <w:bodyDiv w:val="1"/>
      <w:marLeft w:val="0"/>
      <w:marRight w:val="0"/>
      <w:marTop w:val="0"/>
      <w:marBottom w:val="0"/>
      <w:divBdr>
        <w:top w:val="none" w:sz="0" w:space="0" w:color="auto"/>
        <w:left w:val="none" w:sz="0" w:space="0" w:color="auto"/>
        <w:bottom w:val="none" w:sz="0" w:space="0" w:color="auto"/>
        <w:right w:val="none" w:sz="0" w:space="0" w:color="auto"/>
      </w:divBdr>
    </w:div>
    <w:div w:id="1078746510">
      <w:bodyDiv w:val="1"/>
      <w:marLeft w:val="0"/>
      <w:marRight w:val="0"/>
      <w:marTop w:val="0"/>
      <w:marBottom w:val="0"/>
      <w:divBdr>
        <w:top w:val="none" w:sz="0" w:space="0" w:color="auto"/>
        <w:left w:val="none" w:sz="0" w:space="0" w:color="auto"/>
        <w:bottom w:val="none" w:sz="0" w:space="0" w:color="auto"/>
        <w:right w:val="none" w:sz="0" w:space="0" w:color="auto"/>
      </w:divBdr>
    </w:div>
    <w:div w:id="1084111322">
      <w:bodyDiv w:val="1"/>
      <w:marLeft w:val="0"/>
      <w:marRight w:val="0"/>
      <w:marTop w:val="0"/>
      <w:marBottom w:val="0"/>
      <w:divBdr>
        <w:top w:val="none" w:sz="0" w:space="0" w:color="auto"/>
        <w:left w:val="none" w:sz="0" w:space="0" w:color="auto"/>
        <w:bottom w:val="none" w:sz="0" w:space="0" w:color="auto"/>
        <w:right w:val="none" w:sz="0" w:space="0" w:color="auto"/>
      </w:divBdr>
    </w:div>
    <w:div w:id="1120683295">
      <w:bodyDiv w:val="1"/>
      <w:marLeft w:val="0"/>
      <w:marRight w:val="0"/>
      <w:marTop w:val="0"/>
      <w:marBottom w:val="0"/>
      <w:divBdr>
        <w:top w:val="none" w:sz="0" w:space="0" w:color="auto"/>
        <w:left w:val="none" w:sz="0" w:space="0" w:color="auto"/>
        <w:bottom w:val="none" w:sz="0" w:space="0" w:color="auto"/>
        <w:right w:val="none" w:sz="0" w:space="0" w:color="auto"/>
      </w:divBdr>
    </w:div>
    <w:div w:id="1157457983">
      <w:bodyDiv w:val="1"/>
      <w:marLeft w:val="0"/>
      <w:marRight w:val="0"/>
      <w:marTop w:val="0"/>
      <w:marBottom w:val="0"/>
      <w:divBdr>
        <w:top w:val="none" w:sz="0" w:space="0" w:color="auto"/>
        <w:left w:val="none" w:sz="0" w:space="0" w:color="auto"/>
        <w:bottom w:val="none" w:sz="0" w:space="0" w:color="auto"/>
        <w:right w:val="none" w:sz="0" w:space="0" w:color="auto"/>
      </w:divBdr>
    </w:div>
    <w:div w:id="1205143878">
      <w:bodyDiv w:val="1"/>
      <w:marLeft w:val="0"/>
      <w:marRight w:val="0"/>
      <w:marTop w:val="0"/>
      <w:marBottom w:val="0"/>
      <w:divBdr>
        <w:top w:val="none" w:sz="0" w:space="0" w:color="auto"/>
        <w:left w:val="none" w:sz="0" w:space="0" w:color="auto"/>
        <w:bottom w:val="none" w:sz="0" w:space="0" w:color="auto"/>
        <w:right w:val="none" w:sz="0" w:space="0" w:color="auto"/>
      </w:divBdr>
    </w:div>
    <w:div w:id="1236819083">
      <w:bodyDiv w:val="1"/>
      <w:marLeft w:val="0"/>
      <w:marRight w:val="0"/>
      <w:marTop w:val="0"/>
      <w:marBottom w:val="0"/>
      <w:divBdr>
        <w:top w:val="none" w:sz="0" w:space="0" w:color="auto"/>
        <w:left w:val="none" w:sz="0" w:space="0" w:color="auto"/>
        <w:bottom w:val="none" w:sz="0" w:space="0" w:color="auto"/>
        <w:right w:val="none" w:sz="0" w:space="0" w:color="auto"/>
      </w:divBdr>
    </w:div>
    <w:div w:id="1246303110">
      <w:bodyDiv w:val="1"/>
      <w:marLeft w:val="0"/>
      <w:marRight w:val="0"/>
      <w:marTop w:val="0"/>
      <w:marBottom w:val="0"/>
      <w:divBdr>
        <w:top w:val="none" w:sz="0" w:space="0" w:color="auto"/>
        <w:left w:val="none" w:sz="0" w:space="0" w:color="auto"/>
        <w:bottom w:val="none" w:sz="0" w:space="0" w:color="auto"/>
        <w:right w:val="none" w:sz="0" w:space="0" w:color="auto"/>
      </w:divBdr>
    </w:div>
    <w:div w:id="1341739095">
      <w:bodyDiv w:val="1"/>
      <w:marLeft w:val="0"/>
      <w:marRight w:val="0"/>
      <w:marTop w:val="0"/>
      <w:marBottom w:val="0"/>
      <w:divBdr>
        <w:top w:val="none" w:sz="0" w:space="0" w:color="auto"/>
        <w:left w:val="none" w:sz="0" w:space="0" w:color="auto"/>
        <w:bottom w:val="none" w:sz="0" w:space="0" w:color="auto"/>
        <w:right w:val="none" w:sz="0" w:space="0" w:color="auto"/>
      </w:divBdr>
    </w:div>
    <w:div w:id="1362591505">
      <w:bodyDiv w:val="1"/>
      <w:marLeft w:val="0"/>
      <w:marRight w:val="0"/>
      <w:marTop w:val="0"/>
      <w:marBottom w:val="0"/>
      <w:divBdr>
        <w:top w:val="none" w:sz="0" w:space="0" w:color="auto"/>
        <w:left w:val="none" w:sz="0" w:space="0" w:color="auto"/>
        <w:bottom w:val="none" w:sz="0" w:space="0" w:color="auto"/>
        <w:right w:val="none" w:sz="0" w:space="0" w:color="auto"/>
      </w:divBdr>
    </w:div>
    <w:div w:id="1371420825">
      <w:bodyDiv w:val="1"/>
      <w:marLeft w:val="0"/>
      <w:marRight w:val="0"/>
      <w:marTop w:val="0"/>
      <w:marBottom w:val="0"/>
      <w:divBdr>
        <w:top w:val="none" w:sz="0" w:space="0" w:color="auto"/>
        <w:left w:val="none" w:sz="0" w:space="0" w:color="auto"/>
        <w:bottom w:val="none" w:sz="0" w:space="0" w:color="auto"/>
        <w:right w:val="none" w:sz="0" w:space="0" w:color="auto"/>
      </w:divBdr>
    </w:div>
    <w:div w:id="1385442377">
      <w:bodyDiv w:val="1"/>
      <w:marLeft w:val="0"/>
      <w:marRight w:val="0"/>
      <w:marTop w:val="0"/>
      <w:marBottom w:val="0"/>
      <w:divBdr>
        <w:top w:val="none" w:sz="0" w:space="0" w:color="auto"/>
        <w:left w:val="none" w:sz="0" w:space="0" w:color="auto"/>
        <w:bottom w:val="none" w:sz="0" w:space="0" w:color="auto"/>
        <w:right w:val="none" w:sz="0" w:space="0" w:color="auto"/>
      </w:divBdr>
    </w:div>
    <w:div w:id="1406757594">
      <w:bodyDiv w:val="1"/>
      <w:marLeft w:val="0"/>
      <w:marRight w:val="0"/>
      <w:marTop w:val="0"/>
      <w:marBottom w:val="0"/>
      <w:divBdr>
        <w:top w:val="none" w:sz="0" w:space="0" w:color="auto"/>
        <w:left w:val="none" w:sz="0" w:space="0" w:color="auto"/>
        <w:bottom w:val="none" w:sz="0" w:space="0" w:color="auto"/>
        <w:right w:val="none" w:sz="0" w:space="0" w:color="auto"/>
      </w:divBdr>
    </w:div>
    <w:div w:id="1431392485">
      <w:bodyDiv w:val="1"/>
      <w:marLeft w:val="0"/>
      <w:marRight w:val="0"/>
      <w:marTop w:val="0"/>
      <w:marBottom w:val="0"/>
      <w:divBdr>
        <w:top w:val="none" w:sz="0" w:space="0" w:color="auto"/>
        <w:left w:val="none" w:sz="0" w:space="0" w:color="auto"/>
        <w:bottom w:val="none" w:sz="0" w:space="0" w:color="auto"/>
        <w:right w:val="none" w:sz="0" w:space="0" w:color="auto"/>
      </w:divBdr>
    </w:div>
    <w:div w:id="1435636281">
      <w:bodyDiv w:val="1"/>
      <w:marLeft w:val="0"/>
      <w:marRight w:val="0"/>
      <w:marTop w:val="0"/>
      <w:marBottom w:val="0"/>
      <w:divBdr>
        <w:top w:val="none" w:sz="0" w:space="0" w:color="auto"/>
        <w:left w:val="none" w:sz="0" w:space="0" w:color="auto"/>
        <w:bottom w:val="none" w:sz="0" w:space="0" w:color="auto"/>
        <w:right w:val="none" w:sz="0" w:space="0" w:color="auto"/>
      </w:divBdr>
    </w:div>
    <w:div w:id="1491361878">
      <w:bodyDiv w:val="1"/>
      <w:marLeft w:val="0"/>
      <w:marRight w:val="0"/>
      <w:marTop w:val="0"/>
      <w:marBottom w:val="0"/>
      <w:divBdr>
        <w:top w:val="none" w:sz="0" w:space="0" w:color="auto"/>
        <w:left w:val="none" w:sz="0" w:space="0" w:color="auto"/>
        <w:bottom w:val="none" w:sz="0" w:space="0" w:color="auto"/>
        <w:right w:val="none" w:sz="0" w:space="0" w:color="auto"/>
      </w:divBdr>
    </w:div>
    <w:div w:id="1492258776">
      <w:bodyDiv w:val="1"/>
      <w:marLeft w:val="0"/>
      <w:marRight w:val="0"/>
      <w:marTop w:val="0"/>
      <w:marBottom w:val="0"/>
      <w:divBdr>
        <w:top w:val="none" w:sz="0" w:space="0" w:color="auto"/>
        <w:left w:val="none" w:sz="0" w:space="0" w:color="auto"/>
        <w:bottom w:val="none" w:sz="0" w:space="0" w:color="auto"/>
        <w:right w:val="none" w:sz="0" w:space="0" w:color="auto"/>
      </w:divBdr>
    </w:div>
    <w:div w:id="1531143158">
      <w:bodyDiv w:val="1"/>
      <w:marLeft w:val="0"/>
      <w:marRight w:val="0"/>
      <w:marTop w:val="0"/>
      <w:marBottom w:val="0"/>
      <w:divBdr>
        <w:top w:val="none" w:sz="0" w:space="0" w:color="auto"/>
        <w:left w:val="none" w:sz="0" w:space="0" w:color="auto"/>
        <w:bottom w:val="none" w:sz="0" w:space="0" w:color="auto"/>
        <w:right w:val="none" w:sz="0" w:space="0" w:color="auto"/>
      </w:divBdr>
    </w:div>
    <w:div w:id="1531452344">
      <w:bodyDiv w:val="1"/>
      <w:marLeft w:val="0"/>
      <w:marRight w:val="0"/>
      <w:marTop w:val="0"/>
      <w:marBottom w:val="0"/>
      <w:divBdr>
        <w:top w:val="none" w:sz="0" w:space="0" w:color="auto"/>
        <w:left w:val="none" w:sz="0" w:space="0" w:color="auto"/>
        <w:bottom w:val="none" w:sz="0" w:space="0" w:color="auto"/>
        <w:right w:val="none" w:sz="0" w:space="0" w:color="auto"/>
      </w:divBdr>
    </w:div>
    <w:div w:id="1562595656">
      <w:bodyDiv w:val="1"/>
      <w:marLeft w:val="0"/>
      <w:marRight w:val="0"/>
      <w:marTop w:val="0"/>
      <w:marBottom w:val="0"/>
      <w:divBdr>
        <w:top w:val="none" w:sz="0" w:space="0" w:color="auto"/>
        <w:left w:val="none" w:sz="0" w:space="0" w:color="auto"/>
        <w:bottom w:val="none" w:sz="0" w:space="0" w:color="auto"/>
        <w:right w:val="none" w:sz="0" w:space="0" w:color="auto"/>
      </w:divBdr>
    </w:div>
    <w:div w:id="1594048889">
      <w:bodyDiv w:val="1"/>
      <w:marLeft w:val="0"/>
      <w:marRight w:val="0"/>
      <w:marTop w:val="0"/>
      <w:marBottom w:val="0"/>
      <w:divBdr>
        <w:top w:val="none" w:sz="0" w:space="0" w:color="auto"/>
        <w:left w:val="none" w:sz="0" w:space="0" w:color="auto"/>
        <w:bottom w:val="none" w:sz="0" w:space="0" w:color="auto"/>
        <w:right w:val="none" w:sz="0" w:space="0" w:color="auto"/>
      </w:divBdr>
    </w:div>
    <w:div w:id="1662124297">
      <w:bodyDiv w:val="1"/>
      <w:marLeft w:val="0"/>
      <w:marRight w:val="0"/>
      <w:marTop w:val="0"/>
      <w:marBottom w:val="0"/>
      <w:divBdr>
        <w:top w:val="none" w:sz="0" w:space="0" w:color="auto"/>
        <w:left w:val="none" w:sz="0" w:space="0" w:color="auto"/>
        <w:bottom w:val="none" w:sz="0" w:space="0" w:color="auto"/>
        <w:right w:val="none" w:sz="0" w:space="0" w:color="auto"/>
      </w:divBdr>
    </w:div>
    <w:div w:id="1667977611">
      <w:bodyDiv w:val="1"/>
      <w:marLeft w:val="0"/>
      <w:marRight w:val="0"/>
      <w:marTop w:val="0"/>
      <w:marBottom w:val="0"/>
      <w:divBdr>
        <w:top w:val="none" w:sz="0" w:space="0" w:color="auto"/>
        <w:left w:val="none" w:sz="0" w:space="0" w:color="auto"/>
        <w:bottom w:val="none" w:sz="0" w:space="0" w:color="auto"/>
        <w:right w:val="none" w:sz="0" w:space="0" w:color="auto"/>
      </w:divBdr>
    </w:div>
    <w:div w:id="1688679004">
      <w:bodyDiv w:val="1"/>
      <w:marLeft w:val="0"/>
      <w:marRight w:val="0"/>
      <w:marTop w:val="0"/>
      <w:marBottom w:val="0"/>
      <w:divBdr>
        <w:top w:val="none" w:sz="0" w:space="0" w:color="auto"/>
        <w:left w:val="none" w:sz="0" w:space="0" w:color="auto"/>
        <w:bottom w:val="none" w:sz="0" w:space="0" w:color="auto"/>
        <w:right w:val="none" w:sz="0" w:space="0" w:color="auto"/>
      </w:divBdr>
    </w:div>
    <w:div w:id="1697652554">
      <w:bodyDiv w:val="1"/>
      <w:marLeft w:val="0"/>
      <w:marRight w:val="0"/>
      <w:marTop w:val="0"/>
      <w:marBottom w:val="0"/>
      <w:divBdr>
        <w:top w:val="none" w:sz="0" w:space="0" w:color="auto"/>
        <w:left w:val="none" w:sz="0" w:space="0" w:color="auto"/>
        <w:bottom w:val="none" w:sz="0" w:space="0" w:color="auto"/>
        <w:right w:val="none" w:sz="0" w:space="0" w:color="auto"/>
      </w:divBdr>
    </w:div>
    <w:div w:id="1715695934">
      <w:bodyDiv w:val="1"/>
      <w:marLeft w:val="0"/>
      <w:marRight w:val="0"/>
      <w:marTop w:val="0"/>
      <w:marBottom w:val="0"/>
      <w:divBdr>
        <w:top w:val="none" w:sz="0" w:space="0" w:color="auto"/>
        <w:left w:val="none" w:sz="0" w:space="0" w:color="auto"/>
        <w:bottom w:val="none" w:sz="0" w:space="0" w:color="auto"/>
        <w:right w:val="none" w:sz="0" w:space="0" w:color="auto"/>
      </w:divBdr>
    </w:div>
    <w:div w:id="1792213174">
      <w:bodyDiv w:val="1"/>
      <w:marLeft w:val="0"/>
      <w:marRight w:val="0"/>
      <w:marTop w:val="0"/>
      <w:marBottom w:val="0"/>
      <w:divBdr>
        <w:top w:val="none" w:sz="0" w:space="0" w:color="auto"/>
        <w:left w:val="none" w:sz="0" w:space="0" w:color="auto"/>
        <w:bottom w:val="none" w:sz="0" w:space="0" w:color="auto"/>
        <w:right w:val="none" w:sz="0" w:space="0" w:color="auto"/>
      </w:divBdr>
    </w:div>
    <w:div w:id="1828983240">
      <w:bodyDiv w:val="1"/>
      <w:marLeft w:val="0"/>
      <w:marRight w:val="0"/>
      <w:marTop w:val="0"/>
      <w:marBottom w:val="0"/>
      <w:divBdr>
        <w:top w:val="none" w:sz="0" w:space="0" w:color="auto"/>
        <w:left w:val="none" w:sz="0" w:space="0" w:color="auto"/>
        <w:bottom w:val="none" w:sz="0" w:space="0" w:color="auto"/>
        <w:right w:val="none" w:sz="0" w:space="0" w:color="auto"/>
      </w:divBdr>
    </w:div>
    <w:div w:id="1855143840">
      <w:bodyDiv w:val="1"/>
      <w:marLeft w:val="0"/>
      <w:marRight w:val="0"/>
      <w:marTop w:val="0"/>
      <w:marBottom w:val="0"/>
      <w:divBdr>
        <w:top w:val="none" w:sz="0" w:space="0" w:color="auto"/>
        <w:left w:val="none" w:sz="0" w:space="0" w:color="auto"/>
        <w:bottom w:val="none" w:sz="0" w:space="0" w:color="auto"/>
        <w:right w:val="none" w:sz="0" w:space="0" w:color="auto"/>
      </w:divBdr>
    </w:div>
    <w:div w:id="1867282573">
      <w:bodyDiv w:val="1"/>
      <w:marLeft w:val="0"/>
      <w:marRight w:val="0"/>
      <w:marTop w:val="0"/>
      <w:marBottom w:val="0"/>
      <w:divBdr>
        <w:top w:val="none" w:sz="0" w:space="0" w:color="auto"/>
        <w:left w:val="none" w:sz="0" w:space="0" w:color="auto"/>
        <w:bottom w:val="none" w:sz="0" w:space="0" w:color="auto"/>
        <w:right w:val="none" w:sz="0" w:space="0" w:color="auto"/>
      </w:divBdr>
    </w:div>
    <w:div w:id="1906527743">
      <w:bodyDiv w:val="1"/>
      <w:marLeft w:val="0"/>
      <w:marRight w:val="0"/>
      <w:marTop w:val="0"/>
      <w:marBottom w:val="0"/>
      <w:divBdr>
        <w:top w:val="none" w:sz="0" w:space="0" w:color="auto"/>
        <w:left w:val="none" w:sz="0" w:space="0" w:color="auto"/>
        <w:bottom w:val="none" w:sz="0" w:space="0" w:color="auto"/>
        <w:right w:val="none" w:sz="0" w:space="0" w:color="auto"/>
      </w:divBdr>
    </w:div>
    <w:div w:id="1913852485">
      <w:bodyDiv w:val="1"/>
      <w:marLeft w:val="0"/>
      <w:marRight w:val="0"/>
      <w:marTop w:val="0"/>
      <w:marBottom w:val="0"/>
      <w:divBdr>
        <w:top w:val="none" w:sz="0" w:space="0" w:color="auto"/>
        <w:left w:val="none" w:sz="0" w:space="0" w:color="auto"/>
        <w:bottom w:val="none" w:sz="0" w:space="0" w:color="auto"/>
        <w:right w:val="none" w:sz="0" w:space="0" w:color="auto"/>
      </w:divBdr>
    </w:div>
    <w:div w:id="1914925935">
      <w:bodyDiv w:val="1"/>
      <w:marLeft w:val="0"/>
      <w:marRight w:val="0"/>
      <w:marTop w:val="0"/>
      <w:marBottom w:val="0"/>
      <w:divBdr>
        <w:top w:val="none" w:sz="0" w:space="0" w:color="auto"/>
        <w:left w:val="none" w:sz="0" w:space="0" w:color="auto"/>
        <w:bottom w:val="none" w:sz="0" w:space="0" w:color="auto"/>
        <w:right w:val="none" w:sz="0" w:space="0" w:color="auto"/>
      </w:divBdr>
    </w:div>
    <w:div w:id="1992907734">
      <w:bodyDiv w:val="1"/>
      <w:marLeft w:val="0"/>
      <w:marRight w:val="0"/>
      <w:marTop w:val="0"/>
      <w:marBottom w:val="0"/>
      <w:divBdr>
        <w:top w:val="none" w:sz="0" w:space="0" w:color="auto"/>
        <w:left w:val="none" w:sz="0" w:space="0" w:color="auto"/>
        <w:bottom w:val="none" w:sz="0" w:space="0" w:color="auto"/>
        <w:right w:val="none" w:sz="0" w:space="0" w:color="auto"/>
      </w:divBdr>
    </w:div>
    <w:div w:id="2049253806">
      <w:bodyDiv w:val="1"/>
      <w:marLeft w:val="0"/>
      <w:marRight w:val="0"/>
      <w:marTop w:val="0"/>
      <w:marBottom w:val="0"/>
      <w:divBdr>
        <w:top w:val="none" w:sz="0" w:space="0" w:color="auto"/>
        <w:left w:val="none" w:sz="0" w:space="0" w:color="auto"/>
        <w:bottom w:val="none" w:sz="0" w:space="0" w:color="auto"/>
        <w:right w:val="none" w:sz="0" w:space="0" w:color="auto"/>
      </w:divBdr>
    </w:div>
    <w:div w:id="2090150599">
      <w:bodyDiv w:val="1"/>
      <w:marLeft w:val="0"/>
      <w:marRight w:val="0"/>
      <w:marTop w:val="0"/>
      <w:marBottom w:val="0"/>
      <w:divBdr>
        <w:top w:val="none" w:sz="0" w:space="0" w:color="auto"/>
        <w:left w:val="none" w:sz="0" w:space="0" w:color="auto"/>
        <w:bottom w:val="none" w:sz="0" w:space="0" w:color="auto"/>
        <w:right w:val="none" w:sz="0" w:space="0" w:color="auto"/>
      </w:divBdr>
    </w:div>
    <w:div w:id="2107537629">
      <w:bodyDiv w:val="1"/>
      <w:marLeft w:val="0"/>
      <w:marRight w:val="0"/>
      <w:marTop w:val="0"/>
      <w:marBottom w:val="0"/>
      <w:divBdr>
        <w:top w:val="none" w:sz="0" w:space="0" w:color="auto"/>
        <w:left w:val="none" w:sz="0" w:space="0" w:color="auto"/>
        <w:bottom w:val="none" w:sz="0" w:space="0" w:color="auto"/>
        <w:right w:val="none" w:sz="0" w:space="0" w:color="auto"/>
      </w:divBdr>
    </w:div>
    <w:div w:id="2110539726">
      <w:bodyDiv w:val="1"/>
      <w:marLeft w:val="0"/>
      <w:marRight w:val="0"/>
      <w:marTop w:val="0"/>
      <w:marBottom w:val="0"/>
      <w:divBdr>
        <w:top w:val="none" w:sz="0" w:space="0" w:color="auto"/>
        <w:left w:val="none" w:sz="0" w:space="0" w:color="auto"/>
        <w:bottom w:val="none" w:sz="0" w:space="0" w:color="auto"/>
        <w:right w:val="none" w:sz="0" w:space="0" w:color="auto"/>
      </w:divBdr>
    </w:div>
    <w:div w:id="2122914149">
      <w:bodyDiv w:val="1"/>
      <w:marLeft w:val="0"/>
      <w:marRight w:val="0"/>
      <w:marTop w:val="0"/>
      <w:marBottom w:val="0"/>
      <w:divBdr>
        <w:top w:val="none" w:sz="0" w:space="0" w:color="auto"/>
        <w:left w:val="none" w:sz="0" w:space="0" w:color="auto"/>
        <w:bottom w:val="none" w:sz="0" w:space="0" w:color="auto"/>
        <w:right w:val="none" w:sz="0" w:space="0" w:color="auto"/>
      </w:divBdr>
    </w:div>
    <w:div w:id="21473128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9.jpeg"/><Relationship Id="rId21" Type="http://schemas.openxmlformats.org/officeDocument/2006/relationships/hyperlink" Target="https://fuelpovertypanel.scot/our-publications/the-scottish-fuel-poverty-advisory-panel-workplan-2026-2027/" TargetMode="External"/><Relationship Id="rId42" Type="http://schemas.openxmlformats.org/officeDocument/2006/relationships/image" Target="media/image20.png"/><Relationship Id="rId47" Type="http://schemas.openxmlformats.org/officeDocument/2006/relationships/image" Target="media/image25.png"/><Relationship Id="rId63" Type="http://schemas.openxmlformats.org/officeDocument/2006/relationships/hyperlink" Target="https://fuelpovertypanel.scot/our-meetings/26th-march-2026-meeting-minutes/" TargetMode="External"/><Relationship Id="rId68" Type="http://schemas.openxmlformats.org/officeDocument/2006/relationships/hyperlink" Target="https://events.holyrood.com/event/holyrood-energy-summit/" TargetMode="External"/><Relationship Id="rId2" Type="http://schemas.openxmlformats.org/officeDocument/2006/relationships/customXml" Target="../customXml/item2.xml"/><Relationship Id="rId16" Type="http://schemas.openxmlformats.org/officeDocument/2006/relationships/image" Target="media/image3.jpeg"/><Relationship Id="rId29" Type="http://schemas.openxmlformats.org/officeDocument/2006/relationships/image" Target="media/image12.jpeg"/><Relationship Id="rId11" Type="http://schemas.openxmlformats.org/officeDocument/2006/relationships/footer" Target="footer1.xml"/><Relationship Id="rId24" Type="http://schemas.openxmlformats.org/officeDocument/2006/relationships/image" Target="media/image7.jpeg"/><Relationship Id="rId32" Type="http://schemas.openxmlformats.org/officeDocument/2006/relationships/image" Target="media/image12.png"/><Relationship Id="rId45" Type="http://schemas.openxmlformats.org/officeDocument/2006/relationships/image" Target="media/image23.png"/><Relationship Id="rId53" Type="http://schemas.openxmlformats.org/officeDocument/2006/relationships/hyperlink" Target="https://www.gov.scot/publications/tackling-fuel-poverty-scotland-periodic-report-2021-2024/" TargetMode="External"/><Relationship Id="rId58" Type="http://schemas.openxmlformats.org/officeDocument/2006/relationships/hyperlink" Target="https://fuelpovertypanel.scot/our-publications/consultation-on-continuing-the-warm-home-discount-scheme/" TargetMode="External"/><Relationship Id="rId66" Type="http://schemas.openxmlformats.org/officeDocument/2006/relationships/hyperlink" Target="https://eas.org.uk/wp-content/uploads/2025/11/Web-Programme-25-v2-.pdf" TargetMode="External"/><Relationship Id="rId74" Type="http://schemas.openxmlformats.org/officeDocument/2006/relationships/hyperlink" Target="https://fuelpovertypanel.scot/our-publications/annual-report-2024-2025/" TargetMode="External"/><Relationship Id="rId79" Type="http://schemas.openxmlformats.org/officeDocument/2006/relationships/header" Target="header4.xml"/><Relationship Id="rId5" Type="http://schemas.openxmlformats.org/officeDocument/2006/relationships/settings" Target="settings.xml"/><Relationship Id="rId61" Type="http://schemas.openxmlformats.org/officeDocument/2006/relationships/hyperlink" Target="https://fuelpovertypanel.scot/our-publications/letter-to-cabinet-secretary-for-housing/" TargetMode="External"/><Relationship Id="rId82" Type="http://schemas.openxmlformats.org/officeDocument/2006/relationships/theme" Target="theme/theme1.xml"/><Relationship Id="rId19" Type="http://schemas.openxmlformats.org/officeDocument/2006/relationships/hyperlink" Target="https://www.gov.scot/publications/tackling-fuel-poverty-scotland-periodic-report-2021-2024/" TargetMode="External"/><Relationship Id="rId14" Type="http://schemas.openxmlformats.org/officeDocument/2006/relationships/image" Target="media/image2.jpeg"/><Relationship Id="rId22" Type="http://schemas.openxmlformats.org/officeDocument/2006/relationships/image" Target="media/image5.jpeg"/><Relationship Id="rId27" Type="http://schemas.openxmlformats.org/officeDocument/2006/relationships/image" Target="media/image10.jpeg"/><Relationship Id="rId30" Type="http://schemas.openxmlformats.org/officeDocument/2006/relationships/image" Target="media/image10.png"/><Relationship Id="rId35" Type="http://schemas.openxmlformats.org/officeDocument/2006/relationships/image" Target="media/image15.png"/><Relationship Id="rId43" Type="http://schemas.openxmlformats.org/officeDocument/2006/relationships/image" Target="media/image21.png"/><Relationship Id="rId48" Type="http://schemas.openxmlformats.org/officeDocument/2006/relationships/hyperlink" Target="https://www.gov.scot/publications/tackling-fuel-poverty-scotland-periodic-report-2021-2024/" TargetMode="External"/><Relationship Id="rId56" Type="http://schemas.openxmlformats.org/officeDocument/2006/relationships/hyperlink" Target="https://www.gov.scot/groups/energy-social-tariff-working-group/" TargetMode="External"/><Relationship Id="rId64" Type="http://schemas.openxmlformats.org/officeDocument/2006/relationships/hyperlink" Target="https://povertyinequality.scot/wp-content/uploads/2025/11/Full-Report-Advice-on-the-Scottish-Governments-Child-Poverty-Delivery-Plan-2026-2031.pdf" TargetMode="External"/><Relationship Id="rId69" Type="http://schemas.openxmlformats.org/officeDocument/2006/relationships/hyperlink" Target="https://www.kcl.ac.uk/news/drivers-for-poverty-in-rural-and-island-communities-in-scotland" TargetMode="External"/><Relationship Id="rId77" Type="http://schemas.openxmlformats.org/officeDocument/2006/relationships/hyperlink" Target="https://www.gov.scot/publications/full-list-of-public-appointments-by-public-body/" TargetMode="External"/><Relationship Id="rId8" Type="http://schemas.openxmlformats.org/officeDocument/2006/relationships/endnotes" Target="endnotes.xml"/><Relationship Id="rId51" Type="http://schemas.openxmlformats.org/officeDocument/2006/relationships/hyperlink" Target="https://fuelpovertypanel.scot/wp-content/uploads/2025/09/Periodic-Report-Panel-Questions-to-SG-SG-Response.pdf" TargetMode="External"/><Relationship Id="rId72" Type="http://schemas.openxmlformats.org/officeDocument/2006/relationships/hyperlink" Target="https://www.gov.uk/government/publications/fuel-poverty-strategy-for-england/fuel-poverty-strategy-for-england--2" TargetMode="External"/><Relationship Id="rId80" Type="http://schemas.openxmlformats.org/officeDocument/2006/relationships/header" Target="header5.xml"/><Relationship Id="rId3" Type="http://schemas.openxmlformats.org/officeDocument/2006/relationships/numbering" Target="numbering.xml"/><Relationship Id="rId12" Type="http://schemas.openxmlformats.org/officeDocument/2006/relationships/footer" Target="footer2.xml"/><Relationship Id="rId17" Type="http://schemas.openxmlformats.org/officeDocument/2006/relationships/image" Target="media/image4.png"/><Relationship Id="rId25" Type="http://schemas.openxmlformats.org/officeDocument/2006/relationships/image" Target="media/image8.jpeg"/><Relationship Id="rId33" Type="http://schemas.openxmlformats.org/officeDocument/2006/relationships/image" Target="media/image13.png"/><Relationship Id="rId46" Type="http://schemas.openxmlformats.org/officeDocument/2006/relationships/image" Target="media/image24.png"/><Relationship Id="rId59" Type="http://schemas.openxmlformats.org/officeDocument/2006/relationships/hyperlink" Target="https://fuelpovertypanel.scot/our-publications/consultation-on-warm-home-discount-cost-recovery/" TargetMode="External"/><Relationship Id="rId67" Type="http://schemas.openxmlformats.org/officeDocument/2006/relationships/hyperlink" Target="https://www.sfha.co.uk/events-forums/sfha-annual-conference-2025" TargetMode="External"/><Relationship Id="rId20" Type="http://schemas.openxmlformats.org/officeDocument/2006/relationships/hyperlink" Target="https://fuelpovertypanel.scot/our-publications/the-scottish-fuel-poverty-advisory-panel-strategic-plan-2024-2027/" TargetMode="External"/><Relationship Id="rId54" Type="http://schemas.openxmlformats.org/officeDocument/2006/relationships/hyperlink" Target="https://es.catapult.org.uk/event/warm-home-prescription-knowledge-exchange-conference-2025/" TargetMode="External"/><Relationship Id="rId62" Type="http://schemas.openxmlformats.org/officeDocument/2006/relationships/hyperlink" Target="https://www.gov.scot/publications/heat-in-buildings-plans/" TargetMode="External"/><Relationship Id="rId70" Type="http://schemas.openxmlformats.org/officeDocument/2006/relationships/hyperlink" Target="https://www.scottishhumanrights.com/media/3238/state-of-the-nation-report-2025.pdf" TargetMode="External"/><Relationship Id="rId75" Type="http://schemas.openxmlformats.org/officeDocument/2006/relationships/hyperlink" Target="https://fuelpovertypanel.scot/wp-content/uploads/2024/05/The_Scottish_Fuel_Poverty_Advisory_Panel_Strategic_Plan_2024-2027.pdf" TargetMode="Externa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yperlink" Target="mailto:enquiries@fuelpovertypanel.scot" TargetMode="External"/><Relationship Id="rId23" Type="http://schemas.openxmlformats.org/officeDocument/2006/relationships/image" Target="media/image6.jpeg"/><Relationship Id="rId28" Type="http://schemas.openxmlformats.org/officeDocument/2006/relationships/image" Target="media/image11.jpeg"/><Relationship Id="rId49" Type="http://schemas.openxmlformats.org/officeDocument/2006/relationships/hyperlink" Target="https://fuelpovertypanel.scot/our-publications/periodic-report-response/" TargetMode="External"/><Relationship Id="rId57" Type="http://schemas.openxmlformats.org/officeDocument/2006/relationships/hyperlink" Target="https://www.gov.scot/publications/social-tariff-working-group-final-report-spring-2025/pages/5/" TargetMode="External"/><Relationship Id="rId10" Type="http://schemas.openxmlformats.org/officeDocument/2006/relationships/header" Target="header2.xml"/><Relationship Id="rId31" Type="http://schemas.openxmlformats.org/officeDocument/2006/relationships/image" Target="media/image11.png"/><Relationship Id="rId44" Type="http://schemas.openxmlformats.org/officeDocument/2006/relationships/image" Target="media/image22.png"/><Relationship Id="rId52" Type="http://schemas.openxmlformats.org/officeDocument/2006/relationships/hyperlink" Target="https://fuelpovertypanel.scot/wp-content/uploads/2025/04/Periodic-Report-Consultation-Response-Scottish-Fuel-Poverty-Advisory-Panel-.pdf" TargetMode="External"/><Relationship Id="rId60" Type="http://schemas.openxmlformats.org/officeDocument/2006/relationships/hyperlink" Target="https://fuelpovertypanel.scot/our-publications/ofgem-consultation-on-energy-system-cost-allocation-and-recovery-review/" TargetMode="External"/><Relationship Id="rId65" Type="http://schemas.openxmlformats.org/officeDocument/2006/relationships/hyperlink" Target="https://www.gov.scot/publications/bringing-hope-building-futures-tackling-child-poverty-delivery-plan-2026-2031/" TargetMode="External"/><Relationship Id="rId73" Type="http://schemas.openxmlformats.org/officeDocument/2006/relationships/hyperlink" Target="https://www.gov.uk/government/publications/warm-homes-plan" TargetMode="External"/><Relationship Id="rId78" Type="http://schemas.openxmlformats.org/officeDocument/2006/relationships/header" Target="header3.xml"/><Relationship Id="rId81"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 Id="rId13" Type="http://schemas.openxmlformats.org/officeDocument/2006/relationships/image" Target="media/image1.png"/><Relationship Id="rId18" Type="http://schemas.openxmlformats.org/officeDocument/2006/relationships/hyperlink" Target="https://fuelpovertypanel.scot/who-we-are/" TargetMode="External"/><Relationship Id="rId34" Type="http://schemas.openxmlformats.org/officeDocument/2006/relationships/image" Target="media/image14.png"/><Relationship Id="rId50" Type="http://schemas.openxmlformats.org/officeDocument/2006/relationships/hyperlink" Target="https://fuelpovertypanel.scot/wp-content/uploads/2025/09/Panel-PRR-Engagement-Responses-Summary-Report-FINAL.pdf" TargetMode="External"/><Relationship Id="rId55" Type="http://schemas.openxmlformats.org/officeDocument/2006/relationships/hyperlink" Target="https://fuelpovertypanel.scot/our-publications/scottish-recommendations-for-a-social-tariff/" TargetMode="External"/><Relationship Id="rId76" Type="http://schemas.openxmlformats.org/officeDocument/2006/relationships/hyperlink" Target="https://fuelpovertypanel.scot/our-publications/the-scottish-fuel-poverty-advisory-panel-strategic-plan-2024-2027/strategic-plan-logic-model/" TargetMode="External"/><Relationship Id="rId7" Type="http://schemas.openxmlformats.org/officeDocument/2006/relationships/footnotes" Target="footnotes.xml"/><Relationship Id="rId71" Type="http://schemas.openxmlformats.org/officeDocument/2006/relationships/hyperlink" Target="https://www.parliament.scot/-/media/files/cross-party-groups/islands/cpg-on-islands-joint-meeting-agenda-13-january-2026.pdf"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www.gov.scot/binaries/content/documents/govscot/publications/statistics/2025/01/scottish-house-condition-survey-2023-key-findings/documents/scottish-house-condition-survey-2023-key-findings/scottish-house-condition-survey-2023-key-findings/govscot%3Adocument/Scottish%2BHouse%2BCondition%2BSurvey%2B2023%2BKey%2BFindings.pdf" TargetMode="External"/></Relationships>
</file>

<file path=word/theme/theme1.xml><?xml version="1.0" encoding="utf-8"?>
<a:theme xmlns:a="http://schemas.openxmlformats.org/drawingml/2006/main" name="Office Theme">
  <a:themeElements>
    <a:clrScheme name="0/121/121">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etadata xmlns="http://www.objective.com/ecm/document/metadata/53D26341A57B383EE0540010E0463CCA" version="1.0.0">
  <systemFields>
    <field name="Objective-Id">
      <value order="0">A57086366</value>
    </field>
    <field name="Objective-Title">
      <value order="0">SFPAP Annual Report 2025-2026  - Final - 05-03-26</value>
    </field>
    <field name="Objective-Description">
      <value order="0"/>
    </field>
    <field name="Objective-CreationStamp">
      <value order="0">2026-08-05T16:04:50Z</value>
    </field>
    <field name="Objective-IsApproved">
      <value order="0">false</value>
    </field>
    <field name="Objective-IsPublished">
      <value order="0">true</value>
    </field>
    <field name="Objective-DatePublished">
      <value order="0">2026-08-06T13:11:36Z</value>
    </field>
    <field name="Objective-ModificationStamp">
      <value order="0">2026-08-06T13:11:36Z</value>
    </field>
    <field name="Objective-Owner">
      <value order="0">Brosnan, Philippa P (U414871)</value>
    </field>
    <field name="Objective-Path">
      <value order="0">Objective Global Folder:Scottish Fuel Poverty Advisory Panel File Plan:Work of the Scottish Fuel Poverty Advisory Panel:Advice to Ministers and Publications: 2023-2028</value>
    </field>
    <field name="Objective-Parent">
      <value order="0">Advice to Ministers and Publications: 2023-2028</value>
    </field>
    <field name="Objective-State">
      <value order="0">Published</value>
    </field>
    <field name="Objective-VersionId">
      <value order="0">vA86741528</value>
    </field>
    <field name="Objective-Version">
      <value order="0">5.0</value>
    </field>
    <field name="Objective-VersionNumber">
      <value order="0">5</value>
    </field>
    <field name="Objective-VersionComment">
      <value order="0"/>
    </field>
    <field name="Objective-FileNumber">
      <value order="0">POL/41727</value>
    </field>
    <field name="Objective-Classification">
      <value order="0">OFFICIAL</value>
    </field>
    <field name="Objective-Caveats">
      <value order="0">Caveat for access to Scottish Fuel Poverty Advisory Panel</value>
    </field>
  </systemFields>
  <catalogues>
    <catalogue name="Document Type Catalogue" type="type" ori="id:cA35">
      <field name="Objective-Date of Original">
        <value order="0"/>
      </field>
      <field name="Objective-Date Received">
        <value order="0"/>
      </field>
      <field name="Objective-SG Web Publication - Category">
        <value order="0"/>
      </field>
      <field name="Objective-SG Web Publication - Category 2 Classification">
        <value order="0"/>
      </field>
      <field name="Objective-Connect Creator">
        <value order="0"/>
      </field>
      <field name="Objective-Required Redaction">
        <value order="0"/>
      </field>
      <field name="Objective-Shared By">
        <value order="0"/>
      </field>
      <field name="Objective-Access Conditions">
        <value order="0"/>
      </field>
      <field name="Objective-Access Status">
        <value order="0"/>
      </field>
      <field name="Objective-Date Open From">
        <value order="0"/>
      </field>
    </catalogue>
  </catalogues>
</meta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45109E-2DDF-40CB-AC2B-FF9B10C90820}">
  <ds:schemaRefs>
    <ds:schemaRef ds:uri="http://www.objective.com/ecm/document/metadata/53D26341A57B383EE0540010E0463CCA"/>
  </ds:schemaRefs>
</ds:datastoreItem>
</file>

<file path=customXml/itemProps2.xml><?xml version="1.0" encoding="utf-8"?>
<ds:datastoreItem xmlns:ds="http://schemas.openxmlformats.org/officeDocument/2006/customXml" ds:itemID="{5C8D603C-2716-4C57-9AC1-C4ECE6C6C9A3}">
  <ds:schemaRefs>
    <ds:schemaRef ds:uri="http://schemas.openxmlformats.org/officeDocument/2006/bibliography"/>
  </ds:schemaRefs>
</ds:datastoreItem>
</file>

<file path=docMetadata/LabelInfo.xml><?xml version="1.0" encoding="utf-8"?>
<clbl:labelList xmlns:clbl="http://schemas.microsoft.com/office/2020/mipLabelMetadata">
  <clbl:label id="{0ef77447-1083-4dec-b89f-27c765076840}" enabled="0" method="" siteId="{0ef77447-1083-4dec-b89f-27c765076840}" removed="1"/>
</clbl:labelList>
</file>

<file path=docProps/app.xml><?xml version="1.0" encoding="utf-8"?>
<Properties xmlns="http://schemas.openxmlformats.org/officeDocument/2006/extended-properties" xmlns:vt="http://schemas.openxmlformats.org/officeDocument/2006/docPropsVTypes">
  <Template>Normal</Template>
  <TotalTime>223</TotalTime>
  <Pages>21</Pages>
  <Words>7020</Words>
  <Characters>40018</Characters>
  <Application>Microsoft Office Word</Application>
  <DocSecurity>0</DocSecurity>
  <Lines>333</Lines>
  <Paragraphs>93</Paragraphs>
  <ScaleCrop>false</ScaleCrop>
  <HeadingPairs>
    <vt:vector size="2" baseType="variant">
      <vt:variant>
        <vt:lpstr>Title</vt:lpstr>
      </vt:variant>
      <vt:variant>
        <vt:i4>1</vt:i4>
      </vt:variant>
    </vt:vector>
  </HeadingPairs>
  <TitlesOfParts>
    <vt:vector size="1" baseType="lpstr">
      <vt:lpstr/>
    </vt:vector>
  </TitlesOfParts>
  <Company>Scottish Government</Company>
  <LinksUpToDate>false</LinksUpToDate>
  <CharactersWithSpaces>46945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Trisha Melvin</dc:creator>
  <cp:keywords/>
  <dc:description/>
  <cp:lastModifiedBy>Roanna Sefton</cp:lastModifiedBy>
  <cp:revision>10</cp:revision>
  <dcterms:created xsi:type="dcterms:W3CDTF">2026-08-05T16:04:00Z</dcterms:created>
  <dcterms:modified xsi:type="dcterms:W3CDTF">2026-08-06T14:44:00Z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32123</vt:lpwstr>
  </property>
  <property fmtid="{D5CDD505-2E9C-101B-9397-08002B2CF9AE}" pid="3" name="Objective-Id">
    <vt:lpwstr>A57086366</vt:lpwstr>
  </property>
  <property fmtid="{D5CDD505-2E9C-101B-9397-08002B2CF9AE}" pid="4" name="Objective-Title">
    <vt:lpwstr>SFPAP Annual Report 2025-2026  - Final - 05-03-26</vt:lpwstr>
  </property>
  <property fmtid="{D5CDD505-2E9C-101B-9397-08002B2CF9AE}" pid="5" name="Objective-Description">
    <vt:lpwstr/>
  </property>
  <property fmtid="{D5CDD505-2E9C-101B-9397-08002B2CF9AE}" pid="6" name="Objective-CreationStamp">
    <vt:filetime>2026-08-05T16:04:50Z</vt:filetime>
  </property>
  <property fmtid="{D5CDD505-2E9C-101B-9397-08002B2CF9AE}" pid="7" name="Objective-IsApproved">
    <vt:bool>false</vt:bool>
  </property>
  <property fmtid="{D5CDD505-2E9C-101B-9397-08002B2CF9AE}" pid="8" name="Objective-IsPublished">
    <vt:bool>true</vt:bool>
  </property>
  <property fmtid="{D5CDD505-2E9C-101B-9397-08002B2CF9AE}" pid="9" name="Objective-DatePublished">
    <vt:filetime>2026-08-06T13:11:36Z</vt:filetime>
  </property>
  <property fmtid="{D5CDD505-2E9C-101B-9397-08002B2CF9AE}" pid="10" name="Objective-ModificationStamp">
    <vt:filetime>2026-08-06T13:11:36Z</vt:filetime>
  </property>
  <property fmtid="{D5CDD505-2E9C-101B-9397-08002B2CF9AE}" pid="11" name="Objective-Owner">
    <vt:lpwstr>Brosnan, Philippa P (U414871)</vt:lpwstr>
  </property>
  <property fmtid="{D5CDD505-2E9C-101B-9397-08002B2CF9AE}" pid="12" name="Objective-Path">
    <vt:lpwstr>Objective Global Folder:Scottish Fuel Poverty Advisory Panel File Plan:Work of the Scottish Fuel Poverty Advisory Panel:Advice to Ministers and Publications: 2023-2028</vt:lpwstr>
  </property>
  <property fmtid="{D5CDD505-2E9C-101B-9397-08002B2CF9AE}" pid="13" name="Objective-Parent">
    <vt:lpwstr>Advice to Ministers and Publications: 2023-2028</vt:lpwstr>
  </property>
  <property fmtid="{D5CDD505-2E9C-101B-9397-08002B2CF9AE}" pid="14" name="Objective-State">
    <vt:lpwstr>Published</vt:lpwstr>
  </property>
  <property fmtid="{D5CDD505-2E9C-101B-9397-08002B2CF9AE}" pid="15" name="Objective-VersionId">
    <vt:lpwstr>vA86741528</vt:lpwstr>
  </property>
  <property fmtid="{D5CDD505-2E9C-101B-9397-08002B2CF9AE}" pid="16" name="Objective-Version">
    <vt:lpwstr>5.0</vt:lpwstr>
  </property>
  <property fmtid="{D5CDD505-2E9C-101B-9397-08002B2CF9AE}" pid="17" name="Objective-VersionNumber">
    <vt:r8>5</vt:r8>
  </property>
  <property fmtid="{D5CDD505-2E9C-101B-9397-08002B2CF9AE}" pid="18" name="Objective-VersionComment">
    <vt:lpwstr/>
  </property>
  <property fmtid="{D5CDD505-2E9C-101B-9397-08002B2CF9AE}" pid="19" name="Objective-FileNumber">
    <vt:lpwstr>POL/41727</vt:lpwstr>
  </property>
  <property fmtid="{D5CDD505-2E9C-101B-9397-08002B2CF9AE}" pid="20" name="Objective-Classification">
    <vt:lpwstr>OFFICIAL</vt:lpwstr>
  </property>
  <property fmtid="{D5CDD505-2E9C-101B-9397-08002B2CF9AE}" pid="21" name="Objective-Caveats">
    <vt:lpwstr>Caveat for access to Scottish Fuel Poverty Advisory Panel</vt:lpwstr>
  </property>
  <property fmtid="{D5CDD505-2E9C-101B-9397-08002B2CF9AE}" pid="22" name="Objective-Date of Original">
    <vt:lpwstr/>
  </property>
  <property fmtid="{D5CDD505-2E9C-101B-9397-08002B2CF9AE}" pid="23" name="Objective-Date Received">
    <vt:lpwstr/>
  </property>
  <property fmtid="{D5CDD505-2E9C-101B-9397-08002B2CF9AE}" pid="24" name="Objective-SG Web Publication - Category">
    <vt:lpwstr/>
  </property>
  <property fmtid="{D5CDD505-2E9C-101B-9397-08002B2CF9AE}" pid="25" name="Objective-SG Web Publication - Category 2 Classification">
    <vt:lpwstr/>
  </property>
  <property fmtid="{D5CDD505-2E9C-101B-9397-08002B2CF9AE}" pid="26" name="Objective-Connect Creator">
    <vt:lpwstr/>
  </property>
  <property fmtid="{D5CDD505-2E9C-101B-9397-08002B2CF9AE}" pid="27" name="Objective-Required Redaction">
    <vt:lpwstr/>
  </property>
  <property fmtid="{D5CDD505-2E9C-101B-9397-08002B2CF9AE}" pid="28" name="Objective-Shared By">
    <vt:lpwstr/>
  </property>
  <property fmtid="{D5CDD505-2E9C-101B-9397-08002B2CF9AE}" pid="29" name="Objective-Access Conditions">
    <vt:lpwstr/>
  </property>
  <property fmtid="{D5CDD505-2E9C-101B-9397-08002B2CF9AE}" pid="30" name="Objective-Access Status">
    <vt:lpwstr/>
  </property>
  <property fmtid="{D5CDD505-2E9C-101B-9397-08002B2CF9AE}" pid="31" name="Objective-Date Open From">
    <vt:lpwstr/>
  </property>
</Properties>
</file>